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980" w:rsidRDefault="00683980" w:rsidP="00683980">
      <w:pPr>
        <w:spacing w:after="0"/>
        <w:rPr>
          <w:sz w:val="24"/>
          <w:szCs w:val="24"/>
        </w:rPr>
      </w:pPr>
      <w:r>
        <w:rPr>
          <w:noProof/>
        </w:rPr>
        <mc:AlternateContent>
          <mc:Choice Requires="wps">
            <w:drawing>
              <wp:anchor distT="182880" distB="457200" distL="457200" distR="457200" simplePos="0" relativeHeight="251665408" behindDoc="0" locked="0" layoutInCell="1" allowOverlap="1" wp14:anchorId="565118B3" wp14:editId="002D60E6">
                <wp:simplePos x="0" y="0"/>
                <wp:positionH relativeFrom="margin">
                  <wp:align>center</wp:align>
                </wp:positionH>
                <mc:AlternateContent>
                  <mc:Choice Requires="wp14">
                    <wp:positionV relativeFrom="margin">
                      <wp14:pctPosVOffset>9000</wp14:pctPosVOffset>
                    </wp:positionV>
                  </mc:Choice>
                  <mc:Fallback>
                    <wp:positionV relativeFrom="page">
                      <wp:posOffset>1700530</wp:posOffset>
                    </wp:positionV>
                  </mc:Fallback>
                </mc:AlternateContent>
                <wp:extent cx="3475990" cy="754380"/>
                <wp:effectExtent l="19050" t="19050" r="25400" b="26670"/>
                <wp:wrapSquare wrapText="bothSides"/>
                <wp:docPr id="6" name="Rubrik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683980" w:rsidRDefault="00683980" w:rsidP="00683980">
                            <w:pPr>
                              <w:pStyle w:val="Avsndarensadress"/>
                              <w:rPr>
                                <w:caps/>
                              </w:rPr>
                            </w:pPr>
                            <w:r>
                              <w:rPr>
                                <w:caps/>
                              </w:rPr>
                              <w:t xml:space="preserve">Loggbok 1 </w:t>
                            </w:r>
                          </w:p>
                          <w:sdt>
                            <w:sdtPr>
                              <w:rPr>
                                <w:i/>
                                <w:sz w:val="28"/>
                              </w:rPr>
                              <w:id w:val="-1866969605"/>
                              <w:placeholder>
                                <w:docPart w:val="935527013046478783094F1E90FFD6CF"/>
                              </w:placeholder>
                              <w:dataBinding w:prefixMappings="xmlns:ns0='http://schemas.openxmlformats.org/officeDocument/2006/extended-properties' " w:xpath="/ns0:Properties[1]/ns0:Company[1]" w:storeItemID="{6668398D-A668-4E3E-A5EB-62B293D839F1}"/>
                              <w:text/>
                            </w:sdtPr>
                            <w:sdtEndPr/>
                            <w:sdtContent>
                              <w:p w:rsidR="00683980" w:rsidRPr="00F95BC7" w:rsidRDefault="000A5C96" w:rsidP="00683980">
                                <w:pPr>
                                  <w:pStyle w:val="Avsndarensadress"/>
                                  <w:rPr>
                                    <w:i/>
                                    <w:sz w:val="28"/>
                                  </w:rPr>
                                </w:pPr>
                                <w:r>
                                  <w:rPr>
                                    <w:i/>
                                    <w:sz w:val="28"/>
                                  </w:rPr>
                                  <w:t>Pojken som kallades det</w:t>
                                </w:r>
                              </w:p>
                            </w:sdtContent>
                          </w:sdt>
                          <w:p w:rsidR="00683980" w:rsidRDefault="00683980" w:rsidP="00683980">
                            <w:pPr>
                              <w:pStyle w:val="Avsndarensadress"/>
                            </w:pP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565118B3" id="Rubrik 1" o:spid="_x0000_s1026" style="position:absolute;left:0;text-align:left;margin-left:0;margin-top:0;width:273.7pt;height:59.4pt;z-index:251665408;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" fillcolor="black [3213]" strokecolor="black [3213]" strokeweight="4.5pt">
                <v:stroke linestyle="thinThick"/>
                <v:path arrowok="t"/>
                <o:lock v:ext="edit" grouping="t"/>
                <v:textbox style="mso-fit-shape-to-text:t" inset=",7.2pt,,7.2pt">
                  <w:txbxContent>
                    <w:p w:rsidR="00683980" w:rsidRDefault="00683980" w:rsidP="00683980">
                      <w:pPr>
                        <w:pStyle w:val="Avsndarensadress"/>
                        <w:rPr>
                          <w:caps/>
                        </w:rPr>
                      </w:pPr>
                      <w:r>
                        <w:rPr>
                          <w:caps/>
                        </w:rPr>
                        <w:t xml:space="preserve">Loggbok 1 </w:t>
                      </w:r>
                    </w:p>
                    <w:sdt>
                      <w:sdtPr>
                        <w:rPr>
                          <w:i/>
                          <w:sz w:val="28"/>
                        </w:rPr>
                        <w:id w:val="-1866969605"/>
                        <w:placeholder>
                          <w:docPart w:val="935527013046478783094F1E90FFD6CF"/>
                        </w:placeholder>
                        <w:dataBinding w:prefixMappings="xmlns:ns0='http://schemas.openxmlformats.org/officeDocument/2006/extended-properties' " w:xpath="/ns0:Properties[1]/ns0:Company[1]" w:storeItemID="{6668398D-A668-4E3E-A5EB-62B293D839F1}"/>
                        <w:text/>
                      </w:sdtPr>
                      <w:sdtEndPr/>
                      <w:sdtContent>
                        <w:p w:rsidR="00683980" w:rsidRPr="00F95BC7" w:rsidRDefault="000A5C96" w:rsidP="00683980">
                          <w:pPr>
                            <w:pStyle w:val="Avsndarensadress"/>
                            <w:rPr>
                              <w:i/>
                              <w:sz w:val="28"/>
                            </w:rPr>
                          </w:pPr>
                          <w:r>
                            <w:rPr>
                              <w:i/>
                              <w:sz w:val="28"/>
                            </w:rPr>
                            <w:t>Pojken som kallades det</w:t>
                          </w:r>
                        </w:p>
                      </w:sdtContent>
                    </w:sdt>
                    <w:p w:rsidR="00683980" w:rsidRDefault="00683980" w:rsidP="00683980">
                      <w:pPr>
                        <w:pStyle w:val="Avsndarensadress"/>
                      </w:pPr>
                    </w:p>
                  </w:txbxContent>
                </v:textbox>
                <w10:wrap type="square" anchorx="margin" anchory="margin"/>
              </v:rect>
            </w:pict>
          </mc:Fallback>
        </mc:AlternateContent>
      </w:r>
      <w:r>
        <w:rPr>
          <w:noProof/>
        </w:rPr>
        <mc:AlternateContent>
          <mc:Choice Requires="wps">
            <w:drawing>
              <wp:anchor distT="0" distB="0" distL="114300" distR="114300" simplePos="0" relativeHeight="251664384" behindDoc="0" locked="0" layoutInCell="0" allowOverlap="0" wp14:anchorId="67EB112C" wp14:editId="3FFEB8FA">
                <wp:simplePos x="0" y="0"/>
                <wp:positionH relativeFrom="margin">
                  <wp:align>left</wp:align>
                </wp:positionH>
                <mc:AlternateContent>
                  <mc:Choice Requires="wp14">
                    <wp:positionV relativeFrom="margin">
                      <wp14:pctPosVOffset>15000</wp14:pctPosVOffset>
                    </wp:positionV>
                  </mc:Choice>
                  <mc:Fallback>
                    <wp:positionV relativeFrom="page">
                      <wp:posOffset>2233930</wp:posOffset>
                    </wp:positionV>
                  </mc:Fallback>
                </mc:AlternateContent>
                <wp:extent cx="6400800" cy="0"/>
                <wp:effectExtent l="0" t="0" r="0" b="19050"/>
                <wp:wrapNone/>
                <wp:docPr id="7" name="Rak koppling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72CF5906" id="Rak koppling 1" o:spid="_x0000_s1026" style="position:absolute;z-index:25166438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63360" behindDoc="0" locked="0" layoutInCell="1" allowOverlap="1" wp14:anchorId="2A0B1794" wp14:editId="06944A8E">
                <wp:simplePos x="0" y="0"/>
                <wp:positionH relativeFrom="margin">
                  <wp:align>center</wp:align>
                </wp:positionH>
                <wp:positionV relativeFrom="margin">
                  <wp:align>top</wp:align>
                </wp:positionV>
                <wp:extent cx="6400800" cy="1234440"/>
                <wp:effectExtent l="0" t="0" r="0" b="0"/>
                <wp:wrapTopAndBottom/>
                <wp:docPr id="8" name="Rektangel 8"/>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0">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7A54778B" id="Rektangel 8" o:spid="_x0000_s1026" style="position:absolute;margin-left:0;margin-top:0;width:7in;height:97.2pt;z-index:251663360;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4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ZQAAAABSZ2h0bG9uZwAA&#10;Bdw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GOEJJTQQM&#10;AAAAAB3mAAAAAQAAAKAAAAB4AAAB4AAA4QAAAB3KABgAAf/Y/+AAEEpGSUYAAQIAAEgASAAA/+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4gOgSUNDX1BST0ZJTEUAAQE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" stroked="f" strokeweight="1.5pt">
                <v:fill r:id="rId11" o:title="" recolor="t" rotate="t" type="tile"/>
                <v:imagedata recolortarget="white [3057]"/>
                <w10:wrap type="topAndBottom" anchorx="margin" anchory="margin"/>
              </v:rect>
            </w:pict>
          </mc:Fallback>
        </mc:AlternateContent>
      </w:r>
      <w:r>
        <w:rPr>
          <w:sz w:val="24"/>
          <w:szCs w:val="24"/>
        </w:rPr>
        <w:t>M</w:t>
      </w:r>
      <w:r w:rsidRPr="001A658B">
        <w:rPr>
          <w:sz w:val="24"/>
          <w:szCs w:val="24"/>
        </w:rPr>
        <w:t>omentet syftar till att ge dig kunskap om skönlitteratur, författad av såväl kvinnor som män, från olika tider och kulturer. Även att ge dig kunskap om centrala motiv, berättarteknik och vanliga stildrag i fiktivt berättande, till exempel i skönlitteratur och teater samt i film och andra medier</w:t>
      </w:r>
    </w:p>
    <w:p w:rsidR="00683980" w:rsidRDefault="00683980" w:rsidP="00683980">
      <w:pPr>
        <w:spacing w:after="0"/>
        <w:rPr>
          <w:sz w:val="24"/>
          <w:szCs w:val="24"/>
        </w:rPr>
      </w:pPr>
    </w:p>
    <w:p w:rsidR="00683980" w:rsidRPr="009344C2" w:rsidRDefault="00683980" w:rsidP="00683980">
      <w:pPr>
        <w:numPr>
          <w:ilvl w:val="0"/>
          <w:numId w:val="21"/>
        </w:numPr>
        <w:spacing w:after="0" w:line="240" w:lineRule="auto"/>
        <w:jc w:val="left"/>
        <w:rPr>
          <w:b/>
          <w:i/>
        </w:rPr>
      </w:pPr>
      <w:r>
        <w:rPr>
          <w:i/>
          <w:sz w:val="28"/>
          <w:szCs w:val="24"/>
        </w:rPr>
        <w:t xml:space="preserve">Pojken som kallades det </w:t>
      </w:r>
      <w:r>
        <w:rPr>
          <w:sz w:val="28"/>
          <w:szCs w:val="24"/>
        </w:rPr>
        <w:t xml:space="preserve"> sid 9-38.</w:t>
      </w:r>
    </w:p>
    <w:p w:rsidR="00683980" w:rsidRDefault="00683980" w:rsidP="00683980">
      <w:pPr>
        <w:spacing w:after="0"/>
      </w:pPr>
    </w:p>
    <w:p w:rsidR="00683980" w:rsidRPr="001A658B" w:rsidRDefault="00683980" w:rsidP="00683980">
      <w:pPr>
        <w:pStyle w:val="Starktcitat"/>
      </w:pPr>
      <w:r w:rsidRPr="001A658B">
        <w:t xml:space="preserve">Läsning av romanen  </w:t>
      </w:r>
    </w:p>
    <w:p w:rsidR="00683980" w:rsidRPr="001A658B" w:rsidRDefault="00683980" w:rsidP="00683980">
      <w:pPr>
        <w:rPr>
          <w:sz w:val="24"/>
          <w:szCs w:val="24"/>
        </w:rPr>
      </w:pPr>
      <w:r w:rsidRPr="001A658B">
        <w:rPr>
          <w:sz w:val="24"/>
          <w:szCs w:val="24"/>
        </w:rPr>
        <w:t xml:space="preserve">Att skriva loggbok kan vara ett effektivt sätt att få minnesanteckningar. Det är också en bra teknik för att reflektera och därmed klargöra sina tankar i skrift. Medan du läser din bok ska du skriva loggbok. Det är viktigt att du skriver ner tankar och reflektioner så att du kommer väl förberedd till samtal som vi kommer att ha. </w:t>
      </w:r>
    </w:p>
    <w:p w:rsidR="00683980" w:rsidRPr="001A658B" w:rsidRDefault="00683980" w:rsidP="00683980">
      <w:pPr>
        <w:rPr>
          <w:sz w:val="24"/>
          <w:szCs w:val="24"/>
        </w:rPr>
      </w:pPr>
      <w:r w:rsidRPr="001A658B">
        <w:rPr>
          <w:sz w:val="24"/>
          <w:szCs w:val="24"/>
        </w:rPr>
        <w:t xml:space="preserve">Gemensamt för alla loggar är att du ska reflektera över och diskutera vad du tycker om boken. Du kanske känner igen dig i en situation i boken, eller blir arg eller upprörd över en händelse. Skriv ner detta i din logg. Du kan också med fördel använda dig av citat som du hämtar direkt från boken. Du får dessutom en speciell uppgift för varje avsnitt som du ska skriva om. </w:t>
      </w:r>
    </w:p>
    <w:p w:rsidR="00683980" w:rsidRPr="001A658B" w:rsidRDefault="00683980" w:rsidP="00683980">
      <w:pPr>
        <w:pStyle w:val="Rubrik"/>
      </w:pPr>
      <w:r w:rsidRPr="001A658B">
        <w:t>Första loggen.</w:t>
      </w:r>
    </w:p>
    <w:p w:rsidR="00683980" w:rsidRPr="001A658B" w:rsidRDefault="00683980" w:rsidP="00683980">
      <w:pPr>
        <w:rPr>
          <w:sz w:val="24"/>
          <w:szCs w:val="24"/>
        </w:rPr>
      </w:pPr>
      <w:r w:rsidRPr="001A658B">
        <w:rPr>
          <w:sz w:val="24"/>
          <w:szCs w:val="24"/>
        </w:rPr>
        <w:t xml:space="preserve">Här ska du skriva om något som kallas </w:t>
      </w:r>
      <w:r w:rsidRPr="001A658B">
        <w:rPr>
          <w:b/>
          <w:sz w:val="24"/>
          <w:szCs w:val="24"/>
        </w:rPr>
        <w:t>exposition</w:t>
      </w:r>
      <w:r w:rsidRPr="001A658B">
        <w:rPr>
          <w:sz w:val="24"/>
          <w:szCs w:val="24"/>
        </w:rPr>
        <w:t xml:space="preserve">. Exposition är ett finare ord för början, det vill säga hur författaren inleder sin roman. Meningen med expositionen är att läsaren ska fastna för boken, och vilja läsa vidare. Titeln är ett sätt att fånga läsaren. </w:t>
      </w:r>
    </w:p>
    <w:p w:rsidR="00683980" w:rsidRPr="001A658B" w:rsidRDefault="00683980" w:rsidP="00683980">
      <w:pPr>
        <w:rPr>
          <w:sz w:val="24"/>
          <w:szCs w:val="24"/>
        </w:rPr>
      </w:pPr>
      <w:r w:rsidRPr="001A658B">
        <w:rPr>
          <w:sz w:val="24"/>
          <w:szCs w:val="24"/>
        </w:rPr>
        <w:t xml:space="preserve">1)Vad tycker du om titeln på boken? Hur associerar du kring titeln? Är det en bra titel? </w:t>
      </w:r>
    </w:p>
    <w:p w:rsidR="00683980" w:rsidRPr="001A658B" w:rsidRDefault="00683980" w:rsidP="00683980">
      <w:pPr>
        <w:rPr>
          <w:sz w:val="24"/>
          <w:szCs w:val="24"/>
        </w:rPr>
      </w:pPr>
      <w:r w:rsidRPr="001A658B">
        <w:rPr>
          <w:sz w:val="24"/>
          <w:szCs w:val="24"/>
        </w:rPr>
        <w:t xml:space="preserve">2) Sen är det också de första meningarna - vad står det? Vilket intryck får du av meningarna? Vad tror du boken kan komma att handla om när du läser? Får du några föraningar? </w:t>
      </w:r>
    </w:p>
    <w:p w:rsidR="00683980" w:rsidRPr="001A658B" w:rsidRDefault="00683980" w:rsidP="00683980">
      <w:pPr>
        <w:rPr>
          <w:sz w:val="24"/>
          <w:szCs w:val="24"/>
        </w:rPr>
      </w:pPr>
      <w:r w:rsidRPr="001A658B">
        <w:rPr>
          <w:sz w:val="24"/>
          <w:szCs w:val="24"/>
        </w:rPr>
        <w:t xml:space="preserve">3) De första kapitlen är också viktiga. Här kan man få en bakgrund till vad som boken ska handla om, en person kan förklara varför han eller hon väljer att berätta om detta. </w:t>
      </w:r>
    </w:p>
    <w:p w:rsidR="00683980" w:rsidRDefault="00683980" w:rsidP="00683980">
      <w:pPr>
        <w:rPr>
          <w:sz w:val="24"/>
          <w:szCs w:val="24"/>
        </w:rPr>
      </w:pPr>
      <w:r w:rsidRPr="001A658B">
        <w:rPr>
          <w:sz w:val="24"/>
          <w:szCs w:val="24"/>
        </w:rPr>
        <w:lastRenderedPageBreak/>
        <w:t>4</w:t>
      </w:r>
      <w:r>
        <w:rPr>
          <w:sz w:val="24"/>
          <w:szCs w:val="24"/>
        </w:rPr>
        <w:t>)</w:t>
      </w:r>
      <w:r w:rsidRPr="001A658B">
        <w:rPr>
          <w:sz w:val="24"/>
          <w:szCs w:val="24"/>
        </w:rPr>
        <w:t xml:space="preserve"> Här ska du även fokusera på karaktärerna i romanen. Vilka karaktärer är nyckelpersoner som du ser det? Vad får vi veta om dem? Vem/vilka är de karaktärer som du blir mest intresserad av? Hur beskrivs dessa? Huvudpersonen är naturligtvis intressant att skriva om eftersom han eller hon är central för bokens handling, men det kan också dyka upp andra personer som du hellre skriver om. Skriv om en till tre personer. Skriv om hur personerna presenteras, hur du uppfattar dem, vad du tycker om dem, om de verkar trevliga eller inte. Skriv vad som helst som faller dig in när det gäller personerna i boken – kort och gott. Använd gärna citat för att styrka/ge exempel på ditt resonemang</w:t>
      </w:r>
      <w:r>
        <w:rPr>
          <w:sz w:val="24"/>
          <w:szCs w:val="24"/>
        </w:rPr>
        <w:t>.</w:t>
      </w:r>
    </w:p>
    <w:p w:rsidR="00D00F40" w:rsidRDefault="00F36B0F" w:rsidP="00683980">
      <w:pPr>
        <w:spacing w:after="0"/>
        <w:rPr>
          <w:sz w:val="24"/>
        </w:rPr>
      </w:pPr>
      <w:r>
        <w:rPr>
          <w:noProof/>
        </w:rPr>
        <mc:AlternateContent>
          <mc:Choice Requires="wps">
            <w:drawing>
              <wp:anchor distT="182880" distB="457200" distL="457200" distR="457200" simplePos="0" relativeHeight="251661312" behindDoc="0" locked="0" layoutInCell="1" allowOverlap="1" wp14:editId="2DCC6712">
                <wp:simplePos x="0" y="0"/>
                <wp:positionH relativeFrom="margin">
                  <wp:align>center</wp:align>
                </wp:positionH>
                <mc:AlternateContent>
                  <mc:Choice Requires="wp14">
                    <wp:positionV relativeFrom="margin">
                      <wp14:pctPosVOffset>9000</wp14:pctPosVOffset>
                    </wp:positionV>
                  </mc:Choice>
                  <mc:Fallback>
                    <wp:positionV relativeFrom="page">
                      <wp:posOffset>1700530</wp:posOffset>
                    </wp:positionV>
                  </mc:Fallback>
                </mc:AlternateContent>
                <wp:extent cx="3475990" cy="754380"/>
                <wp:effectExtent l="19050" t="19050" r="25400" b="26670"/>
                <wp:wrapSquare wrapText="bothSides"/>
                <wp:docPr id="3" name="Rubrik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D00F40" w:rsidRDefault="00683980">
                            <w:pPr>
                              <w:pStyle w:val="Avsndarensadress"/>
                              <w:rPr>
                                <w:caps/>
                              </w:rPr>
                            </w:pPr>
                            <w:r>
                              <w:rPr>
                                <w:caps/>
                              </w:rPr>
                              <w:t>Loggbok 1</w:t>
                            </w:r>
                          </w:p>
                          <w:sdt>
                            <w:sdtPr>
                              <w:rPr>
                                <w:i/>
                                <w:sz w:val="32"/>
                              </w:rPr>
                              <w:id w:val="1420370758"/>
                              <w:dataBinding w:prefixMappings="xmlns:ns0='http://schemas.openxmlformats.org/officeDocument/2006/extended-properties' " w:xpath="/ns0:Properties[1]/ns0:Company[1]" w:storeItemID="{6668398D-A668-4E3E-A5EB-62B293D839F1}"/>
                              <w:text/>
                            </w:sdtPr>
                            <w:sdtEndPr/>
                            <w:sdtContent>
                              <w:p w:rsidR="00D00F40" w:rsidRPr="00683980" w:rsidRDefault="000A5C96">
                                <w:pPr>
                                  <w:pStyle w:val="Avsndarensadress"/>
                                  <w:rPr>
                                    <w:i/>
                                    <w:sz w:val="32"/>
                                  </w:rPr>
                                </w:pPr>
                                <w:r>
                                  <w:rPr>
                                    <w:i/>
                                    <w:sz w:val="32"/>
                                  </w:rPr>
                                  <w:t>Pojken som kallades det</w:t>
                                </w:r>
                              </w:p>
                            </w:sdtContent>
                          </w:sdt>
                          <w:p w:rsidR="00D00F40" w:rsidRDefault="00D00F40">
                            <w:pPr>
                              <w:pStyle w:val="Avsndarensadress"/>
                            </w:pP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_x0000_s1027"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" fillcolor="black [3213]" strokecolor="black [3213]" strokeweight="4.5pt">
                <v:stroke linestyle="thinThick"/>
                <v:path arrowok="t"/>
                <o:lock v:ext="edit" grouping="t"/>
                <v:textbox style="mso-fit-shape-to-text:t" inset=",7.2pt,,7.2pt">
                  <w:txbxContent>
                    <w:p w:rsidR="00D00F40" w:rsidRDefault="00683980">
                      <w:pPr>
                        <w:pStyle w:val="Avsndarensadress"/>
                        <w:rPr>
                          <w:caps/>
                        </w:rPr>
                      </w:pPr>
                      <w:r>
                        <w:rPr>
                          <w:caps/>
                        </w:rPr>
                        <w:t>Loggbok 1</w:t>
                      </w:r>
                    </w:p>
                    <w:sdt>
                      <w:sdtPr>
                        <w:rPr>
                          <w:i/>
                          <w:sz w:val="32"/>
                        </w:rPr>
                        <w:id w:val="1420370758"/>
                        <w:dataBinding w:prefixMappings="xmlns:ns0='http://schemas.openxmlformats.org/officeDocument/2006/extended-properties' " w:xpath="/ns0:Properties[1]/ns0:Company[1]" w:storeItemID="{6668398D-A668-4E3E-A5EB-62B293D839F1}"/>
                        <w:text/>
                      </w:sdtPr>
                      <w:sdtEndPr/>
                      <w:sdtContent>
                        <w:p w:rsidR="00D00F40" w:rsidRPr="00683980" w:rsidRDefault="000A5C96">
                          <w:pPr>
                            <w:pStyle w:val="Avsndarensadress"/>
                            <w:rPr>
                              <w:i/>
                              <w:sz w:val="32"/>
                            </w:rPr>
                          </w:pPr>
                          <w:r>
                            <w:rPr>
                              <w:i/>
                              <w:sz w:val="32"/>
                            </w:rPr>
                            <w:t>Pojken som kallades det</w:t>
                          </w:r>
                        </w:p>
                      </w:sdtContent>
                    </w:sdt>
                    <w:p w:rsidR="00D00F40" w:rsidRDefault="00D00F40">
                      <w:pPr>
                        <w:pStyle w:val="Avsndarensadress"/>
                      </w:pPr>
                    </w:p>
                  </w:txbxContent>
                </v:textbox>
                <w10:wrap type="square" anchorx="margin" anchory="margin"/>
              </v:rect>
            </w:pict>
          </mc:Fallback>
        </mc:AlternateContent>
      </w:r>
      <w:r w:rsidR="00683980">
        <w:t xml:space="preserve">5) </w:t>
      </w:r>
      <w:r w:rsidR="00683980" w:rsidRPr="00683980">
        <w:rPr>
          <w:sz w:val="24"/>
        </w:rPr>
        <w:t>Varför tror du att författaren valt att berätta slutet på historien i början?</w:t>
      </w:r>
    </w:p>
    <w:p w:rsidR="00683980" w:rsidRDefault="00683980" w:rsidP="00683980">
      <w:pPr>
        <w:spacing w:after="0"/>
        <w:rPr>
          <w:sz w:val="24"/>
        </w:rPr>
      </w:pPr>
    </w:p>
    <w:p w:rsidR="00683980" w:rsidRDefault="00683980" w:rsidP="00683980">
      <w:pPr>
        <w:spacing w:after="0"/>
        <w:rPr>
          <w:sz w:val="24"/>
        </w:rPr>
      </w:pPr>
      <w:r>
        <w:rPr>
          <w:sz w:val="24"/>
        </w:rPr>
        <w:t xml:space="preserve">6) Varför lyckas Dave tillslut ta sig ifrån sina föräldrar? </w:t>
      </w:r>
    </w:p>
    <w:p w:rsidR="00683980" w:rsidRDefault="00683980" w:rsidP="00683980">
      <w:pPr>
        <w:spacing w:after="0"/>
        <w:rPr>
          <w:sz w:val="24"/>
        </w:rPr>
      </w:pPr>
    </w:p>
    <w:p w:rsidR="00683980" w:rsidRDefault="00683980" w:rsidP="00683980">
      <w:pPr>
        <w:spacing w:after="0"/>
        <w:rPr>
          <w:sz w:val="24"/>
        </w:rPr>
      </w:pPr>
      <w:r>
        <w:rPr>
          <w:sz w:val="24"/>
        </w:rPr>
        <w:t xml:space="preserve">7) Varför tror Dave att mamman börjar behandla honom illa? </w:t>
      </w:r>
    </w:p>
    <w:p w:rsidR="00683980" w:rsidRPr="001A658B" w:rsidRDefault="00683980" w:rsidP="00683980">
      <w:pPr>
        <w:pStyle w:val="Avslutandetext"/>
        <w:numPr>
          <w:ilvl w:val="0"/>
          <w:numId w:val="23"/>
        </w:numPr>
        <w:spacing w:line="276" w:lineRule="auto"/>
        <w:jc w:val="left"/>
        <w:rPr>
          <w:b w:val="0"/>
          <w:i w:val="0"/>
          <w:color w:val="auto"/>
          <w:szCs w:val="24"/>
        </w:rPr>
      </w:pPr>
      <w:r w:rsidRPr="001A658B">
        <w:rPr>
          <w:b w:val="0"/>
          <w:i w:val="0"/>
          <w:color w:val="auto"/>
          <w:szCs w:val="24"/>
        </w:rPr>
        <w:t xml:space="preserve">Välj ut två citat från avsnittet. Motivera varför du valde detta och skriv ner dina egna reflektioner kring citatet. </w:t>
      </w:r>
    </w:p>
    <w:p w:rsidR="00683980" w:rsidRDefault="00683980" w:rsidP="00683980">
      <w:pPr>
        <w:spacing w:after="0"/>
      </w:pPr>
    </w:p>
    <w:p w:rsidR="00D00F40" w:rsidRDefault="00F36B0F" w:rsidP="00683980">
      <w:pPr>
        <w:pStyle w:val="Mottagarensadress"/>
        <w:jc w:val="both"/>
      </w:pPr>
      <w:r>
        <w:rPr>
          <w:noProof/>
        </w:rPr>
        <mc:AlternateContent>
          <mc:Choice Requires="wps">
            <w:drawing>
              <wp:anchor distT="0" distB="0" distL="114300" distR="114300" simplePos="0" relativeHeight="251659264" behindDoc="0" locked="0" layoutInCell="0" allowOverlap="0" wp14:editId="0AE864BE">
                <wp:simplePos x="0" y="0"/>
                <wp:positionH relativeFrom="margin">
                  <wp:align>left</wp:align>
                </wp:positionH>
                <mc:AlternateContent>
                  <mc:Choice Requires="wp14">
                    <wp:positionV relativeFrom="margin">
                      <wp14:pctPosVOffset>15000</wp14:pctPosVOffset>
                    </wp:positionV>
                  </mc:Choice>
                  <mc:Fallback>
                    <wp:positionV relativeFrom="page">
                      <wp:posOffset>2233930</wp:posOffset>
                    </wp:positionV>
                  </mc:Fallback>
                </mc:AlternateContent>
                <wp:extent cx="6400800" cy="0"/>
                <wp:effectExtent l="0" t="0" r="0" b="19050"/>
                <wp:wrapNone/>
                <wp:docPr id="1" name="Rak koppling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7F159405" id="Rak koppling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editId="66E6A808">
                <wp:simplePos x="0" y="0"/>
                <wp:positionH relativeFrom="margin">
                  <wp:align>center</wp:align>
                </wp:positionH>
                <wp:positionV relativeFrom="margin">
                  <wp:align>top</wp:align>
                </wp:positionV>
                <wp:extent cx="6400800" cy="1234440"/>
                <wp:effectExtent l="0" t="0" r="0" b="0"/>
                <wp:wrapTopAndBottom/>
                <wp:docPr id="2" name="Rektangel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0">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70A06A9D" id="Rektangel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RlAAAAAFJnaHRsb25nAAAF&#10;3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Y4QklNBAwA&#10;AAAAHeYAAAABAAAAoAAAAHgAAAHgAADhAAAAHcoAGAAB/9j/4AAQSkZJRgABAgAASABIAAD/7QAM&#10;QWRvYmVfQ00AAf/uAA5BZG9iZQBkgAAAAAH/2wCEAAwICAgJCAwJCQwRCwoLERUPDAwPFRgTExUT&#10;ExgRDAwMDAwMEQwMDAwMDAwMDAwMDAwMDAwMDAwMDAwMDAwMDAwBDQsLDQ4NEA4OEBQODg4UFA4O&#10;Dg4UEQwMDAwMEREMDAwMDAwRDAwMDAwMDAwMDAwMDAwMDAwMDAwMDAwMDAwMDP/AABEIAH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x&#10;NTAwMDAwLzEwMDAwPC90aWZmOlhSZXNvbHV0aW9uPgogICAgICAgICA8dGlmZjpZUmVzb2x1dGlv&#10;bj4xNT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A5BZG9iZQBkAAAAAAD/2wBD&#10;AAEBAQEBAQEBAQEBAQEBAQEBAQEBAQEBAQEBAQECAQEBAQEBAgICAgICAgICAgICAgIDAwMDAwMD&#10;AwMDAwMDAwP/wAALCARlBdw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" stroked="f" strokeweight="1.5pt">
                <v:fill r:id="rId11" o:title="" recolor="t" rotate="t" type="tile"/>
                <v:imagedata recolortarget="white [3057]"/>
                <w10:wrap type="topAndBottom" anchorx="margin" anchory="margin"/>
              </v:rect>
            </w:pict>
          </mc:Fallback>
        </mc:AlternateContent>
      </w:r>
    </w:p>
    <w:p w:rsidR="00D00F40" w:rsidRDefault="00D00F40">
      <w:pPr>
        <w:pStyle w:val="Inledning"/>
      </w:pPr>
    </w:p>
    <w:p w:rsidR="00D00F40" w:rsidRDefault="00D00F40" w:rsidP="00281770">
      <w:pPr>
        <w:pStyle w:val="Signatur"/>
      </w:pPr>
    </w:p>
    <w:p w:rsidR="00281770" w:rsidRDefault="000A5C96" w:rsidP="00281770">
      <w:pPr>
        <w:pStyle w:val="Signatur"/>
      </w:pPr>
      <w:sdt>
        <w:sdtPr>
          <w:rPr>
            <w:i/>
            <w:sz w:val="28"/>
          </w:rPr>
          <w:id w:val="18534714"/>
          <w:placeholder>
            <w:docPart w:val="6DD2E5F5C61A40E38F3FF9F3F3E74D96"/>
          </w:placeholder>
          <w:dataBinding w:prefixMappings="xmlns:ns0='http://schemas.openxmlformats.org/officeDocument/2006/extended-properties' " w:xpath="/ns0:Properties[1]/ns0:Company[1]" w:storeItemID="{6668398D-A668-4E3E-A5EB-62B293D839F1}"/>
          <w:text/>
        </w:sdtPr>
        <w:sdtEndPr/>
        <w:sdtContent>
          <w:r>
            <w:rPr>
              <w:i/>
              <w:sz w:val="28"/>
            </w:rPr>
            <w:t>Pojken som kallades det</w:t>
          </w:r>
        </w:sdtContent>
      </w:sdt>
      <w:r w:rsidR="00F36B0F" w:rsidRPr="00683980">
        <w:rPr>
          <w:i/>
          <w:sz w:val="28"/>
        </w:rPr>
        <w:br/>
      </w:r>
      <w:bookmarkStart w:id="0" w:name="_GoBack"/>
      <w:bookmarkEnd w:id="0"/>
    </w:p>
    <w:p w:rsidR="00D00F40" w:rsidRPr="00683980" w:rsidRDefault="00D00F40">
      <w:pPr>
        <w:pStyle w:val="Signatur"/>
        <w:rPr>
          <w:i/>
          <w:sz w:val="28"/>
        </w:rPr>
      </w:pPr>
    </w:p>
    <w:sectPr w:rsidR="00D00F40" w:rsidRPr="00683980">
      <w:headerReference w:type="default" r:id="rId12"/>
      <w:pgSz w:w="11907" w:h="16839" w:code="1"/>
      <w:pgMar w:top="1418" w:right="1050" w:bottom="1418" w:left="105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F04" w:rsidRDefault="009E6F04">
      <w:r>
        <w:separator/>
      </w:r>
    </w:p>
    <w:p w:rsidR="009E6F04" w:rsidRDefault="009E6F04"/>
    <w:p w:rsidR="009E6F04" w:rsidRDefault="009E6F04"/>
    <w:p w:rsidR="009E6F04" w:rsidRDefault="009E6F04"/>
    <w:p w:rsidR="009E6F04" w:rsidRDefault="009E6F04"/>
    <w:p w:rsidR="009E6F04" w:rsidRDefault="009E6F04"/>
    <w:p w:rsidR="009E6F04" w:rsidRDefault="009E6F04"/>
    <w:p w:rsidR="009E6F04" w:rsidRDefault="009E6F04"/>
    <w:p w:rsidR="009E6F04" w:rsidRDefault="009E6F04"/>
  </w:endnote>
  <w:endnote w:type="continuationSeparator" w:id="0">
    <w:p w:rsidR="009E6F04" w:rsidRDefault="009E6F04">
      <w:r>
        <w:continuationSeparator/>
      </w:r>
    </w:p>
    <w:p w:rsidR="009E6F04" w:rsidRDefault="009E6F04"/>
    <w:p w:rsidR="009E6F04" w:rsidRDefault="009E6F04"/>
    <w:p w:rsidR="009E6F04" w:rsidRDefault="009E6F04"/>
    <w:p w:rsidR="009E6F04" w:rsidRDefault="009E6F04"/>
    <w:p w:rsidR="009E6F04" w:rsidRDefault="009E6F04"/>
    <w:p w:rsidR="009E6F04" w:rsidRDefault="009E6F04"/>
    <w:p w:rsidR="009E6F04" w:rsidRDefault="009E6F04"/>
    <w:p w:rsidR="009E6F04" w:rsidRDefault="009E6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F04" w:rsidRDefault="009E6F04">
      <w:r>
        <w:separator/>
      </w:r>
    </w:p>
    <w:p w:rsidR="009E6F04" w:rsidRDefault="009E6F04"/>
    <w:p w:rsidR="009E6F04" w:rsidRDefault="009E6F04"/>
    <w:p w:rsidR="009E6F04" w:rsidRDefault="009E6F04"/>
    <w:p w:rsidR="009E6F04" w:rsidRDefault="009E6F04"/>
    <w:p w:rsidR="009E6F04" w:rsidRDefault="009E6F04"/>
    <w:p w:rsidR="009E6F04" w:rsidRDefault="009E6F04"/>
    <w:p w:rsidR="009E6F04" w:rsidRDefault="009E6F04"/>
    <w:p w:rsidR="009E6F04" w:rsidRDefault="009E6F04"/>
  </w:footnote>
  <w:footnote w:type="continuationSeparator" w:id="0">
    <w:p w:rsidR="009E6F04" w:rsidRDefault="009E6F04">
      <w:r>
        <w:continuationSeparator/>
      </w:r>
    </w:p>
    <w:p w:rsidR="009E6F04" w:rsidRDefault="009E6F04"/>
    <w:p w:rsidR="009E6F04" w:rsidRDefault="009E6F04"/>
    <w:p w:rsidR="009E6F04" w:rsidRDefault="009E6F04"/>
    <w:p w:rsidR="009E6F04" w:rsidRDefault="009E6F04"/>
    <w:p w:rsidR="009E6F04" w:rsidRDefault="009E6F04"/>
    <w:p w:rsidR="009E6F04" w:rsidRDefault="009E6F04"/>
    <w:p w:rsidR="009E6F04" w:rsidRDefault="009E6F04"/>
    <w:p w:rsidR="009E6F04" w:rsidRDefault="009E6F0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F40" w:rsidRDefault="00F36B0F">
    <w:pPr>
      <w:pStyle w:val="Sidhuvud"/>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ktangel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um"/>
                            <w:id w:val="516659546"/>
                            <w:showingPlcHdr/>
                            <w:dataBinding w:prefixMappings="xmlns:ns0='http://schemas.microsoft.com/office/2006/coverPageProps'" w:xpath="/ns0:CoverPageProperties[1]/ns0:PublishDate[1]" w:storeItemID="{55AF091B-3C7A-41E3-B477-F2FDAA23CFDA}"/>
                            <w:date>
                              <w:lid w:val="sv-SE"/>
                              <w:storeMappedDataAs w:val="dateTime"/>
                              <w:calendar w:val="gregorian"/>
                            </w:date>
                          </w:sdtPr>
                          <w:sdtEndPr/>
                          <w:sdtContent>
                            <w:p w:rsidR="00D00F40" w:rsidRDefault="00F36B0F">
                              <w:pPr>
                                <w:spacing w:after="160" w:line="264" w:lineRule="auto"/>
                                <w:jc w:val="center"/>
                                <w:rPr>
                                  <w:b/>
                                  <w:bCs/>
                                  <w:color w:val="46464A" w:themeColor="text2"/>
                                </w:rPr>
                              </w:pPr>
                              <w:r>
                                <w:rPr>
                                  <w:color w:val="46464A" w:themeColor="text2"/>
                                </w:rPr>
                                <w:t>[Välj datum]</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ktangel 4" o:spid="_x0000_s1028"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RlAAAAAFJn&#10;aHRsb25nAAAF3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Y4QklNBAwAAAAAHeYAAAABAAAAoAAAAHgAAAHgAADhAAAAHcoAG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" stroked="f" strokeweight="1.5pt">
              <v:fill r:id="rId2" o:title="" recolor="t" rotate="t" type="tile"/>
              <v:imagedata recolortarget="white [3057]"/>
              <v:textbox>
                <w:txbxContent>
                  <w:sdt>
                    <w:sdtPr>
                      <w:rPr>
                        <w:b/>
                        <w:bCs/>
                        <w:color w:val="46464A" w:themeColor="text2"/>
                      </w:rPr>
                      <w:alias w:val="Datum"/>
                      <w:id w:val="516659546"/>
                      <w:showingPlcHdr/>
                      <w:dataBinding w:prefixMappings="xmlns:ns0='http://schemas.microsoft.com/office/2006/coverPageProps'" w:xpath="/ns0:CoverPageProperties[1]/ns0:PublishDate[1]" w:storeItemID="{55AF091B-3C7A-41E3-B477-F2FDAA23CFDA}"/>
                      <w:date>
                        <w:lid w:val="sv-SE"/>
                        <w:storeMappedDataAs w:val="dateTime"/>
                        <w:calendar w:val="gregorian"/>
                      </w:date>
                    </w:sdtPr>
                    <w:sdtEndPr/>
                    <w:sdtContent>
                      <w:p w:rsidR="00D00F40" w:rsidRDefault="00F36B0F">
                        <w:pPr>
                          <w:spacing w:after="160" w:line="264" w:lineRule="auto"/>
                          <w:jc w:val="center"/>
                          <w:rPr>
                            <w:b/>
                            <w:bCs/>
                            <w:color w:val="46464A" w:themeColor="text2"/>
                          </w:rPr>
                        </w:pPr>
                        <w:r>
                          <w:rPr>
                            <w:color w:val="46464A" w:themeColor="text2"/>
                          </w:rPr>
                          <w:t>[Välj datum]</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1522730</wp:posOffset>
                  </wp:positionV>
                </mc:Fallback>
              </mc:AlternateContent>
              <wp:extent cx="5943600" cy="0"/>
              <wp:effectExtent l="0" t="0" r="0" b="19050"/>
              <wp:wrapNone/>
              <wp:docPr id="5" name="Rak koppling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61D94B5B" id="Rak koppling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C0C54A"/>
    <w:lvl w:ilvl="0">
      <w:start w:val="1"/>
      <w:numFmt w:val="bullet"/>
      <w:pStyle w:val="Punktlista5"/>
      <w:lvlText w:val="○"/>
      <w:lvlJc w:val="left"/>
      <w:pPr>
        <w:ind w:left="1800" w:hanging="360"/>
      </w:pPr>
      <w:rPr>
        <w:rFonts w:ascii="Monotype Corsiva" w:hAnsi="Monotype Corsiva" w:hint="default"/>
        <w:color w:val="BEAE98" w:themeColor="accent3"/>
      </w:rPr>
    </w:lvl>
  </w:abstractNum>
  <w:abstractNum w:abstractNumId="5" w15:restartNumberingAfterBreak="0">
    <w:nsid w:val="FFFFFF81"/>
    <w:multiLevelType w:val="singleLevel"/>
    <w:tmpl w:val="9A8A1DFA"/>
    <w:lvl w:ilvl="0">
      <w:start w:val="1"/>
      <w:numFmt w:val="bullet"/>
      <w:pStyle w:val="Punktlista4"/>
      <w:lvlText w:val=""/>
      <w:lvlJc w:val="left"/>
      <w:pPr>
        <w:ind w:left="1440" w:hanging="360"/>
      </w:pPr>
      <w:rPr>
        <w:rFonts w:ascii="Symbol" w:hAnsi="Symbol" w:hint="default"/>
        <w:color w:val="BEAE98" w:themeColor="accent3"/>
      </w:rPr>
    </w:lvl>
  </w:abstractNum>
  <w:abstractNum w:abstractNumId="6" w15:restartNumberingAfterBreak="0">
    <w:nsid w:val="FFFFFF82"/>
    <w:multiLevelType w:val="singleLevel"/>
    <w:tmpl w:val="4AAC3C4A"/>
    <w:lvl w:ilvl="0">
      <w:start w:val="1"/>
      <w:numFmt w:val="bullet"/>
      <w:pStyle w:val="Punktlista3"/>
      <w:lvlText w:val=""/>
      <w:lvlJc w:val="left"/>
      <w:pPr>
        <w:ind w:left="1080" w:hanging="360"/>
      </w:pPr>
      <w:rPr>
        <w:rFonts w:ascii="Symbol" w:hAnsi="Symbol" w:hint="default"/>
        <w:color w:val="A8A8AB" w:themeColor="accent1" w:themeTint="99"/>
      </w:rPr>
    </w:lvl>
  </w:abstractNum>
  <w:abstractNum w:abstractNumId="7" w15:restartNumberingAfterBreak="0">
    <w:nsid w:val="FFFFFF83"/>
    <w:multiLevelType w:val="singleLevel"/>
    <w:tmpl w:val="3EFA84BC"/>
    <w:lvl w:ilvl="0">
      <w:start w:val="1"/>
      <w:numFmt w:val="bullet"/>
      <w:pStyle w:val="Punktlista2"/>
      <w:lvlText w:val=""/>
      <w:lvlJc w:val="left"/>
      <w:pPr>
        <w:ind w:left="720" w:hanging="360"/>
      </w:pPr>
      <w:rPr>
        <w:rFonts w:ascii="Symbol" w:hAnsi="Symbol" w:hint="default"/>
        <w:color w:val="6F6F74"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Punktlista"/>
      <w:lvlText w:val=""/>
      <w:lvlJc w:val="left"/>
      <w:pPr>
        <w:ind w:left="360" w:hanging="360"/>
      </w:pPr>
      <w:rPr>
        <w:rFonts w:ascii="Symbol" w:hAnsi="Symbol" w:hint="default"/>
        <w:color w:val="535356" w:themeColor="accent1" w:themeShade="BF"/>
      </w:rPr>
    </w:lvl>
  </w:abstractNum>
  <w:abstractNum w:abstractNumId="10" w15:restartNumberingAfterBreak="0">
    <w:nsid w:val="09010FFC"/>
    <w:multiLevelType w:val="hybridMultilevel"/>
    <w:tmpl w:val="11EC080A"/>
    <w:lvl w:ilvl="0" w:tplc="041D0011">
      <w:start w:val="6"/>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15:restartNumberingAfterBreak="0">
    <w:nsid w:val="5A953D12"/>
    <w:multiLevelType w:val="hybridMultilevel"/>
    <w:tmpl w:val="17A4334C"/>
    <w:lvl w:ilvl="0" w:tplc="30245268">
      <w:start w:val="8"/>
      <w:numFmt w:val="decimal"/>
      <w:lvlText w:val="%1)"/>
      <w:lvlJc w:val="left"/>
      <w:pPr>
        <w:ind w:left="360" w:hanging="360"/>
      </w:pPr>
      <w:rPr>
        <w:rFonts w:hint="default"/>
        <w:b w:val="0"/>
        <w:i w:val="0"/>
        <w:color w:val="46464A" w:themeColor="text2"/>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15:restartNumberingAfterBreak="0">
    <w:nsid w:val="716634E8"/>
    <w:multiLevelType w:val="hybridMultilevel"/>
    <w:tmpl w:val="DD267924"/>
    <w:lvl w:ilvl="0" w:tplc="B5FC34F6">
      <w:start w:val="1"/>
      <w:numFmt w:val="bullet"/>
      <w:lvlText w:val=""/>
      <w:lvlJc w:val="left"/>
      <w:pPr>
        <w:tabs>
          <w:tab w:val="num" w:pos="0"/>
        </w:tabs>
        <w:ind w:left="567" w:hanging="567"/>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2"/>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GrammaticalErrors/>
  <w:proofState w:spelling="clean" w:grammar="clean"/>
  <w:attachedTemplate r:id="rId1"/>
  <w:defaultTabStop w:val="1304"/>
  <w:hyphenationZone w:val="4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980"/>
    <w:rsid w:val="000A5C96"/>
    <w:rsid w:val="00281770"/>
    <w:rsid w:val="00683980"/>
    <w:rsid w:val="009E6F04"/>
    <w:rsid w:val="00A64F61"/>
    <w:rsid w:val="00D00F40"/>
    <w:rsid w:val="00F36B0F"/>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7D9AE"/>
  <w15:docId w15:val="{410F0C08-EC9C-45CB-9E79-7CFC5588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uto"/>
      <w:jc w:val="both"/>
    </w:pPr>
  </w:style>
  <w:style w:type="paragraph" w:styleId="Rubrik1">
    <w:name w:val="heading 1"/>
    <w:basedOn w:val="Normal"/>
    <w:next w:val="Normal"/>
    <w:link w:val="Rubrik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Rubrik2">
    <w:name w:val="heading 2"/>
    <w:basedOn w:val="Normal"/>
    <w:next w:val="Normal"/>
    <w:link w:val="Rubrik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8"/>
    </w:rPr>
  </w:style>
  <w:style w:type="paragraph" w:styleId="Rubrik3">
    <w:name w:val="heading 3"/>
    <w:basedOn w:val="Normal"/>
    <w:next w:val="Normal"/>
    <w:link w:val="Rubrik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Rubrik4">
    <w:name w:val="heading 4"/>
    <w:basedOn w:val="Normal"/>
    <w:next w:val="Normal"/>
    <w:link w:val="Rubrik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Rubrik5">
    <w:name w:val="heading 5"/>
    <w:basedOn w:val="Normal"/>
    <w:next w:val="Normal"/>
    <w:link w:val="Rubrik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Rubrik6">
    <w:name w:val="heading 6"/>
    <w:basedOn w:val="Normal"/>
    <w:next w:val="Normal"/>
    <w:link w:val="Rubrik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Rubrik7">
    <w:name w:val="heading 7"/>
    <w:basedOn w:val="Normal"/>
    <w:next w:val="Normal"/>
    <w:link w:val="Rubrik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Rubrik8">
    <w:name w:val="heading 8"/>
    <w:basedOn w:val="Normal"/>
    <w:next w:val="Normal"/>
    <w:link w:val="Rubrik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Rubrik9">
    <w:name w:val="heading 9"/>
    <w:basedOn w:val="Normal"/>
    <w:next w:val="Normal"/>
    <w:link w:val="Rubrik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Pr>
      <w:rFonts w:asciiTheme="majorHAnsi" w:eastAsiaTheme="majorEastAsia" w:hAnsiTheme="majorHAnsi" w:cstheme="majorBidi"/>
      <w:caps/>
      <w:color w:val="343437" w:themeColor="text2" w:themeShade="BF"/>
      <w:spacing w:val="20"/>
      <w:sz w:val="32"/>
      <w:szCs w:val="32"/>
    </w:rPr>
  </w:style>
  <w:style w:type="character" w:customStyle="1" w:styleId="Rubrik2Char">
    <w:name w:val="Rubrik 2 Char"/>
    <w:basedOn w:val="Standardstycketeckensnitt"/>
    <w:link w:val="Rubrik2"/>
    <w:uiPriority w:val="9"/>
    <w:semiHidden/>
    <w:rPr>
      <w:rFonts w:asciiTheme="majorHAnsi" w:eastAsiaTheme="majorEastAsia" w:hAnsiTheme="majorHAnsi" w:cstheme="majorBidi"/>
      <w:bCs/>
      <w:color w:val="46464A" w:themeColor="text2"/>
      <w:sz w:val="28"/>
      <w:szCs w:val="28"/>
    </w:rPr>
  </w:style>
  <w:style w:type="character" w:customStyle="1" w:styleId="Rubrik3Char">
    <w:name w:val="Rubrik 3 Char"/>
    <w:basedOn w:val="Standardstycketeckensnitt"/>
    <w:link w:val="Rubrik3"/>
    <w:uiPriority w:val="9"/>
    <w:semiHidden/>
    <w:rPr>
      <w:rFonts w:asciiTheme="majorHAnsi" w:eastAsiaTheme="majorEastAsia" w:hAnsiTheme="majorHAnsi" w:cstheme="majorBidi"/>
      <w:b/>
      <w:bCs/>
      <w:color w:val="535356" w:themeColor="accent1" w:themeShade="BF"/>
      <w:sz w:val="23"/>
    </w:rPr>
  </w:style>
  <w:style w:type="character" w:customStyle="1" w:styleId="Rubrik4Char">
    <w:name w:val="Rubrik 4 Char"/>
    <w:basedOn w:val="Standardstycketeckensnitt"/>
    <w:link w:val="Rubrik4"/>
    <w:uiPriority w:val="9"/>
    <w:semiHidden/>
    <w:rPr>
      <w:rFonts w:asciiTheme="majorHAnsi" w:eastAsiaTheme="majorEastAsia" w:hAnsiTheme="majorHAnsi" w:cstheme="majorBidi"/>
      <w:bCs/>
      <w:iCs/>
      <w:caps/>
      <w:color w:val="46464A" w:themeColor="text2"/>
      <w:spacing w:val="12"/>
      <w:sz w:val="21"/>
    </w:rPr>
  </w:style>
  <w:style w:type="character" w:customStyle="1" w:styleId="Rubrik5Char">
    <w:name w:val="Rubrik 5 Char"/>
    <w:basedOn w:val="Standardstycketeckensnitt"/>
    <w:link w:val="Rubrik5"/>
    <w:uiPriority w:val="9"/>
    <w:semiHidden/>
    <w:rPr>
      <w:rFonts w:asciiTheme="majorHAnsi" w:eastAsiaTheme="majorEastAsia" w:hAnsiTheme="majorHAnsi" w:cstheme="majorBidi"/>
      <w:color w:val="232324" w:themeColor="text2" w:themeShade="80"/>
    </w:rPr>
  </w:style>
  <w:style w:type="character" w:customStyle="1" w:styleId="Rubrik6Char">
    <w:name w:val="Rubrik 6 Char"/>
    <w:basedOn w:val="Standardstycketeckensnitt"/>
    <w:link w:val="Rubri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Rubrik7Char">
    <w:name w:val="Rubrik 7 Char"/>
    <w:basedOn w:val="Standardstycketeckensnitt"/>
    <w:link w:val="Rubri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Rubrik8Char">
    <w:name w:val="Rubrik 8 Char"/>
    <w:basedOn w:val="Standardstycketeckensnitt"/>
    <w:link w:val="Rubri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Rubrik9Char">
    <w:name w:val="Rubrik 9 Char"/>
    <w:basedOn w:val="Standardstycketeckensnitt"/>
    <w:link w:val="Rubri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ark">
    <w:name w:val="Strong"/>
    <w:basedOn w:val="Standardstycketeckensnitt"/>
    <w:uiPriority w:val="22"/>
    <w:qFormat/>
    <w:rPr>
      <w:b/>
      <w:bCs/>
    </w:rPr>
  </w:style>
  <w:style w:type="character" w:styleId="Betoning">
    <w:name w:val="Emphasis"/>
    <w:basedOn w:val="Standardstycketeckensnitt"/>
    <w:uiPriority w:val="20"/>
    <w:qFormat/>
    <w:rPr>
      <w:b/>
      <w:i/>
      <w:iCs/>
      <w:color w:val="6F6F74" w:themeColor="accent1"/>
    </w:rPr>
  </w:style>
  <w:style w:type="character" w:customStyle="1" w:styleId="Starkreferenstecken">
    <w:name w:val="Stark referens (tecken)"/>
    <w:basedOn w:val="Standardstycketeckensnitt"/>
    <w:uiPriority w:val="32"/>
    <w:rPr>
      <w:rFonts w:cs="Times New Roman"/>
      <w:b/>
      <w:color w:val="000000"/>
      <w:szCs w:val="20"/>
      <w:u w:val="single"/>
      <w14:textFill>
        <w14:solidFill>
          <w14:srgbClr w14:val="000000">
            <w14:lumMod w14:val="75000"/>
          </w14:srgbClr>
        </w14:solidFill>
      </w14:textFill>
    </w:rPr>
  </w:style>
  <w:style w:type="character" w:customStyle="1" w:styleId="Diskretreferenstecken">
    <w:name w:val="Diskret referens (tecken)"/>
    <w:basedOn w:val="Standardstycketeckensnit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kenstiteltecken">
    <w:name w:val="Bokens titel (tecken)"/>
    <w:basedOn w:val="Standardstycketeckensnitt"/>
    <w:uiPriority w:val="33"/>
    <w:rPr>
      <w:rFonts w:asciiTheme="majorHAnsi" w:hAnsiTheme="majorHAnsi" w:cs="Times New Roman"/>
      <w:b/>
      <w:i/>
      <w:color w:val="000000"/>
      <w:szCs w:val="20"/>
    </w:rPr>
  </w:style>
  <w:style w:type="character" w:customStyle="1" w:styleId="Starkbetoningtecken">
    <w:name w:val="Stark betoning (tecken)"/>
    <w:basedOn w:val="Standardstycketeckensnitt"/>
    <w:uiPriority w:val="21"/>
    <w:rPr>
      <w:rFonts w:cs="Times New Roman"/>
      <w:b/>
      <w:i/>
      <w:color w:val="000000"/>
      <w:szCs w:val="20"/>
      <w14:textFill>
        <w14:solidFill>
          <w14:srgbClr w14:val="000000">
            <w14:lumMod w14:val="75000"/>
          </w14:srgbClr>
        </w14:solidFill>
      </w14:textFill>
    </w:rPr>
  </w:style>
  <w:style w:type="character" w:customStyle="1" w:styleId="Diskretbetoningtecken">
    <w:name w:val="Diskret betoning (tecken)"/>
    <w:basedOn w:val="Standardstycketeckensnitt"/>
    <w:uiPriority w:val="19"/>
    <w:rPr>
      <w:rFonts w:cs="Times New Roman"/>
      <w:i/>
      <w:color w:val="000000"/>
      <w:szCs w:val="20"/>
      <w14:textFill>
        <w14:solidFill>
          <w14:srgbClr w14:val="000000">
            <w14:lumMod w14:val="55000"/>
            <w14:lumOff w14:val="45000"/>
          </w14:srgbClr>
        </w14:solidFill>
      </w14:textFill>
    </w:rPr>
  </w:style>
  <w:style w:type="paragraph" w:styleId="Citat">
    <w:name w:val="Quote"/>
    <w:basedOn w:val="Normal"/>
    <w:next w:val="Normal"/>
    <w:link w:val="Citat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14:ligatures w14:val="standard"/>
      <w14:numForm w14:val="oldStyle"/>
    </w:rPr>
  </w:style>
  <w:style w:type="character" w:customStyle="1" w:styleId="CitatChar">
    <w:name w:val="Citat Char"/>
    <w:basedOn w:val="Standardstycketeckensnitt"/>
    <w:link w:val="Citat"/>
    <w:uiPriority w:val="29"/>
    <w:rPr>
      <w:rFonts w:asciiTheme="majorHAnsi" w:hAnsiTheme="majorHAnsi"/>
      <w:caps/>
      <w:color w:val="535356" w:themeColor="accent1" w:themeShade="BF"/>
      <w:spacing w:val="10"/>
      <w14:ligatures w14:val="standard"/>
      <w14:numForm w14:val="oldStyle"/>
    </w:rPr>
  </w:style>
  <w:style w:type="paragraph" w:styleId="Starktcitat">
    <w:name w:val="Intense Quote"/>
    <w:basedOn w:val="Normal"/>
    <w:next w:val="Normal"/>
    <w:link w:val="Starktcitat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ellrutnt">
    <w:name w:val="Table Grid"/>
    <w:basedOn w:val="Normaltabel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huvud">
    <w:name w:val="header"/>
    <w:basedOn w:val="Normal"/>
    <w:link w:val="SidhuvudChar"/>
    <w:uiPriority w:val="99"/>
    <w:unhideWhenUsed/>
    <w:pPr>
      <w:tabs>
        <w:tab w:val="center" w:pos="4320"/>
        <w:tab w:val="right" w:pos="8640"/>
      </w:tabs>
    </w:pPr>
  </w:style>
  <w:style w:type="character" w:customStyle="1" w:styleId="SidhuvudChar">
    <w:name w:val="Sidhuvud Char"/>
    <w:basedOn w:val="Standardstycketeckensnitt"/>
    <w:link w:val="Sidhuvud"/>
    <w:uiPriority w:val="99"/>
    <w:rPr>
      <w:rFonts w:cs="Times New Roman"/>
      <w:color w:val="000000"/>
      <w:szCs w:val="20"/>
    </w:rPr>
  </w:style>
  <w:style w:type="paragraph" w:styleId="Sidfot">
    <w:name w:val="footer"/>
    <w:basedOn w:val="Normal"/>
    <w:link w:val="SidfotChar"/>
    <w:uiPriority w:val="99"/>
    <w:unhideWhenUsed/>
    <w:pPr>
      <w:tabs>
        <w:tab w:val="center" w:pos="4320"/>
        <w:tab w:val="right" w:pos="8640"/>
      </w:tabs>
    </w:pPr>
  </w:style>
  <w:style w:type="character" w:customStyle="1" w:styleId="SidfotChar">
    <w:name w:val="Sidfot Char"/>
    <w:basedOn w:val="Standardstycketeckensnitt"/>
    <w:link w:val="Sidfot"/>
    <w:uiPriority w:val="99"/>
    <w:rPr>
      <w:rFonts w:cs="Times New Roman"/>
      <w:color w:val="000000"/>
      <w:szCs w:val="20"/>
    </w:rPr>
  </w:style>
  <w:style w:type="paragraph" w:styleId="Ballongtext">
    <w:name w:val="Balloon Text"/>
    <w:basedOn w:val="Normal"/>
    <w:link w:val="BallongtextChar"/>
    <w:uiPriority w:val="99"/>
    <w:semiHidden/>
    <w:unhideWhenUsed/>
    <w:rPr>
      <w:rFonts w:ascii="Tahoma" w:hAnsi="Tahoma" w:cs="Tahoma"/>
      <w:sz w:val="16"/>
      <w:szCs w:val="16"/>
    </w:rPr>
  </w:style>
  <w:style w:type="character" w:customStyle="1" w:styleId="BallongtextChar">
    <w:name w:val="Ballongtext Char"/>
    <w:basedOn w:val="Standardstycketeckensnitt"/>
    <w:link w:val="Ballongtext"/>
    <w:uiPriority w:val="99"/>
    <w:semiHidden/>
    <w:rPr>
      <w:rFonts w:ascii="Tahoma" w:hAnsi="Tahoma" w:cs="Tahoma"/>
      <w:color w:val="000000"/>
      <w:sz w:val="16"/>
      <w:szCs w:val="16"/>
    </w:rPr>
  </w:style>
  <w:style w:type="paragraph" w:styleId="Beskrivning">
    <w:name w:val="caption"/>
    <w:basedOn w:val="Normal"/>
    <w:next w:val="Normal"/>
    <w:uiPriority w:val="35"/>
    <w:unhideWhenUsed/>
    <w:qFormat/>
    <w:pPr>
      <w:spacing w:line="240" w:lineRule="auto"/>
    </w:pPr>
    <w:rPr>
      <w:b/>
      <w:bCs/>
      <w:color w:val="46464A" w:themeColor="text2"/>
      <w:sz w:val="18"/>
      <w:szCs w:val="18"/>
    </w:rPr>
  </w:style>
  <w:style w:type="paragraph" w:styleId="Ingetavstnd">
    <w:name w:val="No Spacing"/>
    <w:link w:val="IngetavstndChar"/>
    <w:uiPriority w:val="1"/>
    <w:qFormat/>
    <w:pPr>
      <w:spacing w:after="0" w:line="240" w:lineRule="auto"/>
    </w:pPr>
  </w:style>
  <w:style w:type="paragraph" w:styleId="Indragetstycke">
    <w:name w:val="Block Text"/>
    <w:aliases w:val="Citatblock"/>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paragraph" w:styleId="Punktlista">
    <w:name w:val="List Bullet"/>
    <w:basedOn w:val="Normal"/>
    <w:uiPriority w:val="6"/>
    <w:unhideWhenUsed/>
    <w:pPr>
      <w:numPr>
        <w:numId w:val="16"/>
      </w:numPr>
      <w:spacing w:after="0"/>
      <w:contextualSpacing/>
    </w:pPr>
  </w:style>
  <w:style w:type="paragraph" w:styleId="Punktlista2">
    <w:name w:val="List Bullet 2"/>
    <w:basedOn w:val="Normal"/>
    <w:uiPriority w:val="6"/>
    <w:unhideWhenUsed/>
    <w:pPr>
      <w:numPr>
        <w:numId w:val="17"/>
      </w:numPr>
      <w:spacing w:after="0"/>
    </w:pPr>
  </w:style>
  <w:style w:type="paragraph" w:styleId="Punktlista3">
    <w:name w:val="List Bullet 3"/>
    <w:basedOn w:val="Normal"/>
    <w:uiPriority w:val="6"/>
    <w:unhideWhenUsed/>
    <w:pPr>
      <w:numPr>
        <w:numId w:val="18"/>
      </w:numPr>
      <w:spacing w:after="0"/>
    </w:pPr>
  </w:style>
  <w:style w:type="paragraph" w:styleId="Punktlista4">
    <w:name w:val="List Bullet 4"/>
    <w:basedOn w:val="Normal"/>
    <w:uiPriority w:val="6"/>
    <w:unhideWhenUsed/>
    <w:pPr>
      <w:numPr>
        <w:numId w:val="19"/>
      </w:numPr>
      <w:spacing w:after="0"/>
    </w:pPr>
  </w:style>
  <w:style w:type="paragraph" w:styleId="Punktlista5">
    <w:name w:val="List Bullet 5"/>
    <w:basedOn w:val="Normal"/>
    <w:uiPriority w:val="6"/>
    <w:unhideWhenUsed/>
    <w:pPr>
      <w:numPr>
        <w:numId w:val="20"/>
      </w:numPr>
      <w:spacing w:after="0"/>
    </w:pPr>
  </w:style>
  <w:style w:type="paragraph" w:styleId="Innehll1">
    <w:name w:val="toc 1"/>
    <w:basedOn w:val="Normal"/>
    <w:next w:val="Normal"/>
    <w:autoRedefine/>
    <w:uiPriority w:val="99"/>
    <w:semiHidden/>
    <w:unhideWhenUsed/>
    <w:pPr>
      <w:tabs>
        <w:tab w:val="right" w:leader="dot" w:pos="8630"/>
      </w:tabs>
      <w:spacing w:after="40" w:line="240" w:lineRule="auto"/>
    </w:pPr>
    <w:rPr>
      <w:smallCaps/>
      <w:color w:val="A7B789" w:themeColor="accent2"/>
    </w:rPr>
  </w:style>
  <w:style w:type="paragraph" w:styleId="Innehll2">
    <w:name w:val="toc 2"/>
    <w:basedOn w:val="Normal"/>
    <w:next w:val="Normal"/>
    <w:autoRedefine/>
    <w:uiPriority w:val="99"/>
    <w:semiHidden/>
    <w:unhideWhenUsed/>
    <w:pPr>
      <w:tabs>
        <w:tab w:val="right" w:leader="dot" w:pos="8630"/>
      </w:tabs>
      <w:spacing w:after="40" w:line="240" w:lineRule="auto"/>
      <w:ind w:left="216"/>
    </w:pPr>
    <w:rPr>
      <w:smallCaps/>
    </w:rPr>
  </w:style>
  <w:style w:type="paragraph" w:styleId="Innehll3">
    <w:name w:val="toc 3"/>
    <w:basedOn w:val="Normal"/>
    <w:next w:val="Normal"/>
    <w:autoRedefine/>
    <w:uiPriority w:val="99"/>
    <w:semiHidden/>
    <w:unhideWhenUsed/>
    <w:pPr>
      <w:tabs>
        <w:tab w:val="right" w:leader="dot" w:pos="8630"/>
      </w:tabs>
      <w:spacing w:after="40" w:line="240" w:lineRule="auto"/>
      <w:ind w:left="446"/>
    </w:pPr>
    <w:rPr>
      <w:smallCaps/>
    </w:rPr>
  </w:style>
  <w:style w:type="paragraph" w:styleId="Innehll4">
    <w:name w:val="toc 4"/>
    <w:basedOn w:val="Normal"/>
    <w:next w:val="Normal"/>
    <w:autoRedefine/>
    <w:uiPriority w:val="99"/>
    <w:semiHidden/>
    <w:unhideWhenUsed/>
    <w:pPr>
      <w:tabs>
        <w:tab w:val="right" w:leader="dot" w:pos="8630"/>
      </w:tabs>
      <w:spacing w:after="40" w:line="240" w:lineRule="auto"/>
      <w:ind w:left="662"/>
    </w:pPr>
    <w:rPr>
      <w:smallCaps/>
    </w:rPr>
  </w:style>
  <w:style w:type="paragraph" w:styleId="Innehll5">
    <w:name w:val="toc 5"/>
    <w:basedOn w:val="Normal"/>
    <w:next w:val="Normal"/>
    <w:autoRedefine/>
    <w:uiPriority w:val="99"/>
    <w:semiHidden/>
    <w:unhideWhenUsed/>
    <w:pPr>
      <w:tabs>
        <w:tab w:val="right" w:leader="dot" w:pos="8630"/>
      </w:tabs>
      <w:spacing w:after="40" w:line="240" w:lineRule="auto"/>
      <w:ind w:left="878"/>
    </w:pPr>
    <w:rPr>
      <w:smallCaps/>
    </w:rPr>
  </w:style>
  <w:style w:type="paragraph" w:styleId="Innehll6">
    <w:name w:val="toc 6"/>
    <w:basedOn w:val="Normal"/>
    <w:next w:val="Normal"/>
    <w:autoRedefine/>
    <w:uiPriority w:val="99"/>
    <w:semiHidden/>
    <w:unhideWhenUsed/>
    <w:pPr>
      <w:tabs>
        <w:tab w:val="right" w:leader="dot" w:pos="8630"/>
      </w:tabs>
      <w:spacing w:after="40" w:line="240" w:lineRule="auto"/>
      <w:ind w:left="1094"/>
    </w:pPr>
    <w:rPr>
      <w:smallCaps/>
    </w:rPr>
  </w:style>
  <w:style w:type="paragraph" w:styleId="Innehll7">
    <w:name w:val="toc 7"/>
    <w:basedOn w:val="Normal"/>
    <w:next w:val="Normal"/>
    <w:autoRedefine/>
    <w:uiPriority w:val="99"/>
    <w:semiHidden/>
    <w:unhideWhenUsed/>
    <w:pPr>
      <w:tabs>
        <w:tab w:val="right" w:leader="dot" w:pos="8630"/>
      </w:tabs>
      <w:spacing w:after="40" w:line="240" w:lineRule="auto"/>
      <w:ind w:left="1325"/>
    </w:pPr>
    <w:rPr>
      <w:smallCaps/>
    </w:rPr>
  </w:style>
  <w:style w:type="paragraph" w:styleId="Innehll8">
    <w:name w:val="toc 8"/>
    <w:basedOn w:val="Normal"/>
    <w:next w:val="Normal"/>
    <w:autoRedefine/>
    <w:uiPriority w:val="99"/>
    <w:semiHidden/>
    <w:unhideWhenUsed/>
    <w:pPr>
      <w:tabs>
        <w:tab w:val="right" w:leader="dot" w:pos="8630"/>
      </w:tabs>
      <w:spacing w:after="40" w:line="240" w:lineRule="auto"/>
      <w:ind w:left="1540"/>
    </w:pPr>
    <w:rPr>
      <w:smallCaps/>
    </w:rPr>
  </w:style>
  <w:style w:type="paragraph" w:styleId="Innehll9">
    <w:name w:val="toc 9"/>
    <w:basedOn w:val="Normal"/>
    <w:next w:val="Normal"/>
    <w:autoRedefine/>
    <w:uiPriority w:val="99"/>
    <w:semiHidden/>
    <w:unhideWhenUsed/>
    <w:pPr>
      <w:tabs>
        <w:tab w:val="right" w:leader="dot" w:pos="8630"/>
      </w:tabs>
      <w:spacing w:after="40" w:line="240" w:lineRule="auto"/>
      <w:ind w:left="1760"/>
    </w:pPr>
    <w:rPr>
      <w:smallCaps/>
    </w:rPr>
  </w:style>
  <w:style w:type="character" w:styleId="Hyperlnk">
    <w:name w:val="Hyperlink"/>
    <w:basedOn w:val="Standardstycketeckensnitt"/>
    <w:uiPriority w:val="99"/>
    <w:semiHidden/>
    <w:unhideWhenUsed/>
    <w:rPr>
      <w:color w:val="000000"/>
      <w:u w:val="single"/>
    </w:rPr>
  </w:style>
  <w:style w:type="character" w:styleId="Bokenstitel">
    <w:name w:val="Book Title"/>
    <w:basedOn w:val="Standardstycketeckensnitt"/>
    <w:uiPriority w:val="33"/>
    <w:qFormat/>
    <w:rPr>
      <w:b/>
      <w:bCs/>
      <w:caps w:val="0"/>
      <w:smallCaps/>
      <w:spacing w:val="10"/>
    </w:rPr>
  </w:style>
  <w:style w:type="character" w:styleId="Starkbetoning">
    <w:name w:val="Intense Emphasis"/>
    <w:basedOn w:val="Standardstycketeckensnitt"/>
    <w:uiPriority w:val="21"/>
    <w:qFormat/>
    <w:rPr>
      <w:b/>
      <w:bCs/>
      <w:i/>
      <w:iCs/>
      <w:caps w:val="0"/>
      <w:smallCaps w:val="0"/>
      <w:color w:val="000000"/>
      <w14:shadow w14:blurRad="0" w14:dist="0" w14:dir="0" w14:sx="0" w14:sy="0" w14:kx="0" w14:ky="0" w14:algn="none">
        <w14:srgbClr w14:val="000000"/>
      </w14:shadow>
    </w:rPr>
  </w:style>
  <w:style w:type="character" w:styleId="Starkreferens">
    <w:name w:val="Intense Reference"/>
    <w:basedOn w:val="Standardstycketeckensnit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Diskretbetoning">
    <w:name w:val="Subtle Emphasis"/>
    <w:basedOn w:val="Standardstycketeckensnitt"/>
    <w:uiPriority w:val="19"/>
    <w:qFormat/>
    <w:rPr>
      <w:i/>
      <w:iCs/>
      <w:color w:val="595959" w:themeColor="text1" w:themeTint="A6"/>
    </w:rPr>
  </w:style>
  <w:style w:type="character" w:styleId="Diskretreferens">
    <w:name w:val="Subtle Reference"/>
    <w:basedOn w:val="Standardstycketeckensnitt"/>
    <w:uiPriority w:val="31"/>
    <w:qFormat/>
    <w:rPr>
      <w:smallCaps/>
      <w:color w:val="000000"/>
      <w:u w:val="single"/>
    </w:rPr>
  </w:style>
  <w:style w:type="paragraph" w:styleId="Avslutandetext">
    <w:name w:val="Closing"/>
    <w:basedOn w:val="Normal"/>
    <w:link w:val="AvslutandetextChar"/>
    <w:uiPriority w:val="5"/>
    <w:unhideWhenUsed/>
    <w:qFormat/>
    <w:pPr>
      <w:spacing w:before="480" w:after="960"/>
      <w:contextualSpacing/>
      <w:jc w:val="center"/>
    </w:pPr>
    <w:rPr>
      <w:b/>
      <w:i/>
      <w:color w:val="46464A" w:themeColor="text2"/>
      <w:sz w:val="24"/>
    </w:rPr>
  </w:style>
  <w:style w:type="character" w:customStyle="1" w:styleId="AvslutandetextChar">
    <w:name w:val="Avslutande text Char"/>
    <w:basedOn w:val="Standardstycketeckensnitt"/>
    <w:link w:val="Avslutandetext"/>
    <w:uiPriority w:val="5"/>
    <w:rPr>
      <w:b/>
      <w:i/>
      <w:color w:val="46464A" w:themeColor="text2"/>
      <w:sz w:val="24"/>
    </w:rPr>
  </w:style>
  <w:style w:type="paragraph" w:customStyle="1" w:styleId="Mottagarensadress">
    <w:name w:val="Mottagarens adress"/>
    <w:basedOn w:val="Ingetavstnd"/>
    <w:uiPriority w:val="3"/>
    <w:qFormat/>
    <w:pPr>
      <w:spacing w:after="360"/>
      <w:contextualSpacing/>
      <w:jc w:val="center"/>
    </w:pPr>
  </w:style>
  <w:style w:type="paragraph" w:styleId="Inledning">
    <w:name w:val="Salutation"/>
    <w:basedOn w:val="Ingetavstnd"/>
    <w:next w:val="Normal"/>
    <w:link w:val="InledningChar"/>
    <w:uiPriority w:val="4"/>
    <w:unhideWhenUsed/>
    <w:qFormat/>
    <w:pPr>
      <w:spacing w:before="480" w:after="480"/>
      <w:contextualSpacing/>
      <w:jc w:val="center"/>
    </w:pPr>
    <w:rPr>
      <w:b/>
      <w:caps/>
      <w:color w:val="46464A" w:themeColor="text2"/>
      <w:spacing w:val="20"/>
      <w:sz w:val="24"/>
    </w:rPr>
  </w:style>
  <w:style w:type="character" w:customStyle="1" w:styleId="InledningChar">
    <w:name w:val="Inledning Char"/>
    <w:basedOn w:val="Standardstycketeckensnitt"/>
    <w:link w:val="Inledning"/>
    <w:uiPriority w:val="4"/>
    <w:rPr>
      <w:b/>
      <w:caps/>
      <w:color w:val="46464A" w:themeColor="text2"/>
      <w:spacing w:val="20"/>
      <w:sz w:val="24"/>
    </w:rPr>
  </w:style>
  <w:style w:type="paragraph" w:customStyle="1" w:styleId="Avsndarensadress">
    <w:name w:val="Avsändarens adress"/>
    <w:basedOn w:val="Ingetavstnd"/>
    <w:uiPriority w:val="2"/>
    <w:qFormat/>
    <w:pPr>
      <w:contextualSpacing/>
      <w:jc w:val="center"/>
    </w:pPr>
    <w:rPr>
      <w:sz w:val="24"/>
      <w:szCs w:val="24"/>
    </w:rPr>
  </w:style>
  <w:style w:type="paragraph" w:styleId="Underrubrik">
    <w:name w:val="Subtitle"/>
    <w:basedOn w:val="Normal"/>
    <w:next w:val="Normal"/>
    <w:link w:val="UnderrubrikChar"/>
    <w:uiPriority w:val="11"/>
    <w:qFormat/>
    <w:pPr>
      <w:numPr>
        <w:ilvl w:val="1"/>
      </w:numPr>
      <w:jc w:val="center"/>
    </w:pPr>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character" w:customStyle="1" w:styleId="UnderrubrikChar">
    <w:name w:val="Underrubrik Char"/>
    <w:basedOn w:val="Standardstycketeckensnitt"/>
    <w:link w:val="Underrubrik"/>
    <w:uiPriority w:val="11"/>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paragraph" w:styleId="Rubrik">
    <w:name w:val="Title"/>
    <w:basedOn w:val="Normal"/>
    <w:next w:val="Normal"/>
    <w:link w:val="Rubrik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40"/>
      <w14:ligatures w14:val="standard"/>
      <w14:numForm w14:val="oldStyle"/>
      <w14:cntxtAlts/>
    </w:rPr>
  </w:style>
  <w:style w:type="character" w:customStyle="1" w:styleId="RubrikChar">
    <w:name w:val="Rubrik Char"/>
    <w:basedOn w:val="Standardstycketeckensnitt"/>
    <w:link w:val="Rubrik"/>
    <w:uiPriority w:val="10"/>
    <w:rPr>
      <w:rFonts w:asciiTheme="majorHAnsi" w:eastAsiaTheme="majorEastAsia" w:hAnsiTheme="majorHAnsi" w:cstheme="majorBidi"/>
      <w:caps/>
      <w:color w:val="46464A" w:themeColor="text2"/>
      <w:spacing w:val="20"/>
      <w:kern w:val="28"/>
      <w:sz w:val="40"/>
      <w:szCs w:val="40"/>
      <w14:ligatures w14:val="standard"/>
      <w14:numForm w14:val="oldStyle"/>
      <w14:cntxtAlts/>
    </w:rPr>
  </w:style>
  <w:style w:type="paragraph" w:styleId="Datum">
    <w:name w:val="Date"/>
    <w:basedOn w:val="Normal"/>
    <w:next w:val="Normal"/>
    <w:link w:val="DatumChar"/>
    <w:uiPriority w:val="99"/>
    <w:semiHidden/>
    <w:unhideWhenUsed/>
  </w:style>
  <w:style w:type="character" w:customStyle="1" w:styleId="DatumChar">
    <w:name w:val="Datum Char"/>
    <w:basedOn w:val="Standardstycketeckensnitt"/>
    <w:link w:val="Datum"/>
    <w:uiPriority w:val="99"/>
    <w:semiHidden/>
    <w:rPr>
      <w:rFonts w:cs="Times New Roman"/>
      <w:color w:val="000000"/>
      <w:szCs w:val="20"/>
    </w:rPr>
  </w:style>
  <w:style w:type="character" w:styleId="Platshllartext">
    <w:name w:val="Placeholder Text"/>
    <w:basedOn w:val="Standardstycketeckensnitt"/>
    <w:uiPriority w:val="99"/>
    <w:unhideWhenUsed/>
    <w:rPr>
      <w:color w:val="808080"/>
    </w:rPr>
  </w:style>
  <w:style w:type="paragraph" w:styleId="Signatur">
    <w:name w:val="Signature"/>
    <w:basedOn w:val="Normal"/>
    <w:link w:val="SignaturChar"/>
    <w:uiPriority w:val="99"/>
    <w:unhideWhenUsed/>
    <w:qFormat/>
    <w:pPr>
      <w:contextualSpacing/>
      <w:jc w:val="center"/>
    </w:pPr>
  </w:style>
  <w:style w:type="character" w:customStyle="1" w:styleId="SignaturChar">
    <w:name w:val="Signatur Char"/>
    <w:basedOn w:val="Standardstycketeckensnitt"/>
    <w:link w:val="Signatur"/>
    <w:uiPriority w:val="99"/>
  </w:style>
  <w:style w:type="table" w:customStyle="1" w:styleId="Format6">
    <w:name w:val="Format 6"/>
    <w:basedOn w:val="Normaltabell"/>
    <w:uiPriority w:val="26"/>
    <w:pPr>
      <w:spacing w:after="0" w:line="240" w:lineRule="auto"/>
    </w:pPr>
    <w:rPr>
      <w:rFonts w:eastAsia="Times New Roman" w:cs="Times New Roman"/>
      <w:color w:val="000000" w:themeColor="text1"/>
    </w:rPr>
    <w:tblPr>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umtext">
    <w:name w:val="Datumtext"/>
    <w:basedOn w:val="Normal"/>
    <w:uiPriority w:val="35"/>
    <w:pPr>
      <w:spacing w:before="720"/>
      <w:contextualSpacing/>
    </w:pPr>
  </w:style>
  <w:style w:type="character" w:customStyle="1" w:styleId="IngetavstndChar">
    <w:name w:val="Inget avstånd Char"/>
    <w:basedOn w:val="Standardstycketeckensnitt"/>
    <w:link w:val="Ingetavstnd"/>
    <w:uiPriority w:val="1"/>
  </w:style>
  <w:style w:type="paragraph" w:styleId="Liststycke">
    <w:name w:val="List Paragraph"/>
    <w:basedOn w:val="Normal"/>
    <w:uiPriority w:val="34"/>
    <w:qFormat/>
    <w:pPr>
      <w:spacing w:after="160" w:line="240" w:lineRule="auto"/>
      <w:ind w:left="1008" w:hanging="288"/>
      <w:contextualSpacing/>
    </w:pPr>
    <w:rPr>
      <w:rFonts w:eastAsiaTheme="minorHAnsi"/>
      <w:sz w:val="21"/>
    </w:rPr>
  </w:style>
  <w:style w:type="character" w:customStyle="1" w:styleId="StarktcitatChar">
    <w:name w:val="Starkt citat Char"/>
    <w:basedOn w:val="Standardstycketeckensnitt"/>
    <w:link w:val="Starktcitat"/>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Innehllsfrteckningsrubrik">
    <w:name w:val="TOC Heading"/>
    <w:basedOn w:val="Rubrik1"/>
    <w:next w:val="Normal"/>
    <w:uiPriority w:val="39"/>
    <w:semiHidden/>
    <w:unhideWhenUsed/>
    <w:qFormat/>
    <w:pPr>
      <w:spacing w:before="480" w:line="300" w:lineRule="auto"/>
      <w:jc w:val="both"/>
      <w:outlineLvl w:val="9"/>
    </w:pPr>
    <w:rPr>
      <w:b/>
      <w:bCs/>
      <w:caps w:val="0"/>
      <w:color w:val="535356" w:themeColor="accent1" w:themeShade="BF"/>
      <w:spacing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5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D2E5F5C61A40E38F3FF9F3F3E74D96"/>
        <w:category>
          <w:name w:val="Allmänt"/>
          <w:gallery w:val="placeholder"/>
        </w:category>
        <w:types>
          <w:type w:val="bbPlcHdr"/>
        </w:types>
        <w:behaviors>
          <w:behavior w:val="content"/>
        </w:behaviors>
        <w:guid w:val="{C8094F10-E7F5-4824-B76E-C7AE25E1CD5C}"/>
      </w:docPartPr>
      <w:docPartBody>
        <w:p w:rsidR="00FF0E32" w:rsidRDefault="00A068FD">
          <w:pPr>
            <w:pStyle w:val="6DD2E5F5C61A40E38F3FF9F3F3E74D96"/>
          </w:pPr>
          <w:r>
            <w:t>[Ange avsändarens företagsadress]</w:t>
          </w:r>
        </w:p>
      </w:docPartBody>
    </w:docPart>
    <w:docPart>
      <w:docPartPr>
        <w:name w:val="935527013046478783094F1E90FFD6CF"/>
        <w:category>
          <w:name w:val="Allmänt"/>
          <w:gallery w:val="placeholder"/>
        </w:category>
        <w:types>
          <w:type w:val="bbPlcHdr"/>
        </w:types>
        <w:behaviors>
          <w:behavior w:val="content"/>
        </w:behaviors>
        <w:guid w:val="{FC3D3547-6685-4F93-92E8-600BE6DECECB}"/>
      </w:docPartPr>
      <w:docPartBody>
        <w:p w:rsidR="00FF0E32" w:rsidRDefault="007E632F" w:rsidP="007E632F">
          <w:pPr>
            <w:pStyle w:val="935527013046478783094F1E90FFD6CF"/>
          </w:pPr>
          <w:r>
            <w:t>[Ange avsändarens företagsnamn]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32F"/>
    <w:rsid w:val="00392358"/>
    <w:rsid w:val="007E632F"/>
    <w:rsid w:val="00A068FD"/>
    <w:rsid w:val="00A37E9F"/>
    <w:rsid w:val="00FF0E3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0B1F9828F8C2405B84B3711AD1D7CE2A">
    <w:name w:val="0B1F9828F8C2405B84B3711AD1D7CE2A"/>
  </w:style>
  <w:style w:type="paragraph" w:customStyle="1" w:styleId="6A2668047E2E4023BC585FE48CD50100">
    <w:name w:val="6A2668047E2E4023BC585FE48CD50100"/>
  </w:style>
  <w:style w:type="paragraph" w:customStyle="1" w:styleId="A7D755A7282944A6994EEA0F844F1ADB">
    <w:name w:val="A7D755A7282944A6994EEA0F844F1ADB"/>
  </w:style>
  <w:style w:type="paragraph" w:customStyle="1" w:styleId="FE9B63FD010E4B25AA48417D20E973F0">
    <w:name w:val="FE9B63FD010E4B25AA48417D20E973F0"/>
  </w:style>
  <w:style w:type="paragraph" w:customStyle="1" w:styleId="56C86E4894464AC1927FDC9F13205AAE">
    <w:name w:val="56C86E4894464AC1927FDC9F13205AAE"/>
  </w:style>
  <w:style w:type="paragraph" w:customStyle="1" w:styleId="2065DE2D59F74B2A8CC0DD99725DE2EC">
    <w:name w:val="2065DE2D59F74B2A8CC0DD99725DE2EC"/>
  </w:style>
  <w:style w:type="character" w:styleId="Platshllartext">
    <w:name w:val="Placeholder Text"/>
    <w:basedOn w:val="Standardstycketeckensnitt"/>
    <w:uiPriority w:val="99"/>
    <w:unhideWhenUsed/>
    <w:rPr>
      <w:color w:val="808080"/>
    </w:rPr>
  </w:style>
  <w:style w:type="paragraph" w:customStyle="1" w:styleId="ECAAF66B566F410A90EA68747F7318E1">
    <w:name w:val="ECAAF66B566F410A90EA68747F7318E1"/>
  </w:style>
  <w:style w:type="paragraph" w:customStyle="1" w:styleId="6DD2E5F5C61A40E38F3FF9F3F3E74D96">
    <w:name w:val="6DD2E5F5C61A40E38F3FF9F3F3E74D96"/>
  </w:style>
  <w:style w:type="paragraph" w:customStyle="1" w:styleId="D4FE2C48E011494AAA0922F81CA32448">
    <w:name w:val="D4FE2C48E011494AAA0922F81CA32448"/>
  </w:style>
  <w:style w:type="paragraph" w:customStyle="1" w:styleId="F4548D602B504960B32AA65F22F09A92">
    <w:name w:val="F4548D602B504960B32AA65F22F09A92"/>
  </w:style>
  <w:style w:type="paragraph" w:customStyle="1" w:styleId="BF6FF76514BB45A19FFF015B6F3021BB">
    <w:name w:val="BF6FF76514BB45A19FFF015B6F3021BB"/>
  </w:style>
  <w:style w:type="paragraph" w:customStyle="1" w:styleId="935527013046478783094F1E90FFD6CF">
    <w:name w:val="935527013046478783094F1E90FFD6CF"/>
    <w:rsid w:val="007E632F"/>
  </w:style>
  <w:style w:type="paragraph" w:customStyle="1" w:styleId="A566CF1A035A4847AE01373574B4A3E5">
    <w:name w:val="A566CF1A035A4847AE01373574B4A3E5"/>
    <w:rsid w:val="00FF0E3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BlackTieLetter</Template>
  <TotalTime>0</TotalTime>
  <Pages>2</Pages>
  <Words>449</Words>
  <Characters>2381</Characters>
  <Application>Microsoft Office Word</Application>
  <DocSecurity>0</DocSecurity>
  <Lines>19</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Pojken som kallades det</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Wikedal</dc:creator>
  <cp:lastModifiedBy>Anna Grahn</cp:lastModifiedBy>
  <cp:revision>2</cp:revision>
  <dcterms:created xsi:type="dcterms:W3CDTF">2019-01-28T10:49:00Z</dcterms:created>
  <dcterms:modified xsi:type="dcterms:W3CDTF">2019-01-28T10:49:00Z</dcterms:modified>
</cp:coreProperties>
</file>