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E99" w:rsidRDefault="000E5A3A" w:rsidP="001E4D6C">
      <w:pPr>
        <w:spacing w:after="0"/>
      </w:pPr>
      <w:r>
        <w:rPr>
          <w:noProof/>
        </w:rPr>
        <mc:AlternateContent>
          <mc:Choice Requires="wps">
            <w:drawing>
              <wp:anchor distT="182880" distB="457200" distL="457200" distR="457200" simplePos="0" relativeHeight="251661312" behindDoc="0" locked="0" layoutInCell="1" allowOverlap="1" wp14:editId="2DCC6712">
                <wp:simplePos x="0" y="0"/>
                <wp:positionH relativeFrom="margin">
                  <wp:align>center</wp:align>
                </wp:positionH>
                <mc:AlternateContent>
                  <mc:Choice Requires="wp14">
                    <wp:positionV relativeFrom="margin">
                      <wp14:pctPosVOffset>9000</wp14:pctPosVOffset>
                    </wp:positionV>
                  </mc:Choice>
                  <mc:Fallback>
                    <wp:positionV relativeFrom="page">
                      <wp:posOffset>1700530</wp:posOffset>
                    </wp:positionV>
                  </mc:Fallback>
                </mc:AlternateContent>
                <wp:extent cx="3475990" cy="754380"/>
                <wp:effectExtent l="19050" t="19050" r="25400" b="26670"/>
                <wp:wrapSquare wrapText="bothSides"/>
                <wp:docPr id="3" name="Rubrik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F35E99" w:rsidRPr="001E4D6C" w:rsidRDefault="001E4D6C">
                            <w:pPr>
                              <w:pStyle w:val="Avsndarensadress"/>
                              <w:rPr>
                                <w:caps/>
                                <w:sz w:val="28"/>
                              </w:rPr>
                            </w:pPr>
                            <w:r w:rsidRPr="001E4D6C">
                              <w:rPr>
                                <w:caps/>
                                <w:sz w:val="28"/>
                              </w:rPr>
                              <w:t>Loggbok 2</w:t>
                            </w:r>
                          </w:p>
                          <w:sdt>
                            <w:sdtPr>
                              <w:rPr>
                                <w:i/>
                                <w:sz w:val="32"/>
                              </w:rPr>
                              <w:id w:val="1420370758"/>
                              <w:placeholder>
                                <w:docPart w:val="AE0054FFA1BF451792DF3D1DCF45624B"/>
                              </w:placeholder>
                              <w:dataBinding w:prefixMappings="xmlns:ns0='http://schemas.openxmlformats.org/officeDocument/2006/extended-properties' " w:xpath="/ns0:Properties[1]/ns0:Company[1]" w:storeItemID="{6668398D-A668-4E3E-A5EB-62B293D839F1}"/>
                              <w:text/>
                            </w:sdtPr>
                            <w:sdtEndPr/>
                            <w:sdtContent>
                              <w:p w:rsidR="00F35E99" w:rsidRPr="001E4D6C" w:rsidRDefault="001E4D6C">
                                <w:pPr>
                                  <w:pStyle w:val="Avsndarensadress"/>
                                  <w:rPr>
                                    <w:i/>
                                    <w:sz w:val="32"/>
                                  </w:rPr>
                                </w:pPr>
                                <w:r w:rsidRPr="001E4D6C">
                                  <w:rPr>
                                    <w:i/>
                                    <w:sz w:val="32"/>
                                  </w:rPr>
                                  <w:t>Pojken som kallades det</w:t>
                                </w:r>
                              </w:p>
                            </w:sdtContent>
                          </w:sdt>
                          <w:p w:rsidR="00F35E99" w:rsidRPr="001E4D6C" w:rsidRDefault="00F35E99">
                            <w:pPr>
                              <w:pStyle w:val="Avsndarensadress"/>
                              <w:rPr>
                                <w:i/>
                                <w:sz w:val="32"/>
                              </w:rPr>
                            </w:pP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Rubrik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" fillcolor="black [3213]" strokecolor="black [3213]" strokeweight="4.5pt">
                <v:stroke linestyle="thinThick"/>
                <v:path arrowok="t"/>
                <o:lock v:ext="edit" grouping="t"/>
                <v:textbox style="mso-fit-shape-to-text:t" inset=",7.2pt,,7.2pt">
                  <w:txbxContent>
                    <w:p w:rsidR="00F35E99" w:rsidRPr="001E4D6C" w:rsidRDefault="001E4D6C">
                      <w:pPr>
                        <w:pStyle w:val="Avsndarensadress"/>
                        <w:rPr>
                          <w:caps/>
                          <w:sz w:val="28"/>
                        </w:rPr>
                      </w:pPr>
                      <w:r w:rsidRPr="001E4D6C">
                        <w:rPr>
                          <w:caps/>
                          <w:sz w:val="28"/>
                        </w:rPr>
                        <w:t>Loggbok 2</w:t>
                      </w:r>
                    </w:p>
                    <w:sdt>
                      <w:sdtPr>
                        <w:rPr>
                          <w:i/>
                          <w:sz w:val="32"/>
                        </w:rPr>
                        <w:id w:val="1420370758"/>
                        <w:placeholder>
                          <w:docPart w:val="AE0054FFA1BF451792DF3D1DCF45624B"/>
                        </w:placeholder>
                        <w:dataBinding w:prefixMappings="xmlns:ns0='http://schemas.openxmlformats.org/officeDocument/2006/extended-properties' " w:xpath="/ns0:Properties[1]/ns0:Company[1]" w:storeItemID="{6668398D-A668-4E3E-A5EB-62B293D839F1}"/>
                        <w:text/>
                      </w:sdtPr>
                      <w:sdtEndPr/>
                      <w:sdtContent>
                        <w:p w:rsidR="00F35E99" w:rsidRPr="001E4D6C" w:rsidRDefault="001E4D6C">
                          <w:pPr>
                            <w:pStyle w:val="Avsndarensadress"/>
                            <w:rPr>
                              <w:i/>
                              <w:sz w:val="32"/>
                            </w:rPr>
                          </w:pPr>
                          <w:r w:rsidRPr="001E4D6C">
                            <w:rPr>
                              <w:i/>
                              <w:sz w:val="32"/>
                            </w:rPr>
                            <w:t>Pojken som kallades det</w:t>
                          </w:r>
                        </w:p>
                      </w:sdtContent>
                    </w:sdt>
                    <w:p w:rsidR="00F35E99" w:rsidRPr="001E4D6C" w:rsidRDefault="00F35E99">
                      <w:pPr>
                        <w:pStyle w:val="Avsndarensadress"/>
                        <w:rPr>
                          <w:i/>
                          <w:sz w:val="32"/>
                        </w:rPr>
                      </w:pPr>
                    </w:p>
                  </w:txbxContent>
                </v:textbox>
                <w10:wrap type="square" anchorx="margin" anchory="margin"/>
              </v:rect>
            </w:pict>
          </mc:Fallback>
        </mc:AlternateContent>
      </w:r>
    </w:p>
    <w:p w:rsidR="00F35E99" w:rsidRDefault="000E5A3A" w:rsidP="001E4D6C">
      <w:pPr>
        <w:pStyle w:val="Mottagarensadress"/>
        <w:jc w:val="both"/>
      </w:pPr>
      <w:r>
        <w:rPr>
          <w:noProof/>
        </w:rPr>
        <mc:AlternateContent>
          <mc:Choice Requires="wps">
            <w:drawing>
              <wp:anchor distT="0" distB="0" distL="114300" distR="114300" simplePos="0" relativeHeight="251659264" behindDoc="0" locked="0" layoutInCell="0" allowOverlap="0" wp14:editId="0AE864BE">
                <wp:simplePos x="0" y="0"/>
                <wp:positionH relativeFrom="margin">
                  <wp:align>left</wp:align>
                </wp:positionH>
                <mc:AlternateContent>
                  <mc:Choice Requires="wp14">
                    <wp:positionV relativeFrom="margin">
                      <wp14:pctPosVOffset>15000</wp14:pctPosVOffset>
                    </wp:positionV>
                  </mc:Choice>
                  <mc:Fallback>
                    <wp:positionV relativeFrom="page">
                      <wp:posOffset>2233930</wp:posOffset>
                    </wp:positionV>
                  </mc:Fallback>
                </mc:AlternateContent>
                <wp:extent cx="6400800" cy="0"/>
                <wp:effectExtent l="0" t="0" r="0" b="19050"/>
                <wp:wrapNone/>
                <wp:docPr id="1" name="Rak koppling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32714A92" id="Rak koppling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editId="66E6A808">
                <wp:simplePos x="0" y="0"/>
                <wp:positionH relativeFrom="margin">
                  <wp:align>center</wp:align>
                </wp:positionH>
                <wp:positionV relativeFrom="margin">
                  <wp:align>top</wp:align>
                </wp:positionV>
                <wp:extent cx="6400800" cy="1234440"/>
                <wp:effectExtent l="0" t="0" r="0" b="0"/>
                <wp:wrapTopAndBottom/>
                <wp:docPr id="2" name="Rektangel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0">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4F452275" id="Rektangel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" stroked="f" strokeweight="1.5pt">
                <v:fill r:id="rId11" o:title="" recolor="t" rotate="t" type="tile"/>
                <v:imagedata recolortarget="white [3057]"/>
                <w10:wrap type="topAndBottom" anchorx="margin" anchory="margin"/>
              </v:rect>
            </w:pict>
          </mc:Fallback>
        </mc:AlternateContent>
      </w:r>
    </w:p>
    <w:p w:rsidR="001E4D6C" w:rsidRDefault="001E4D6C" w:rsidP="001E4D6C">
      <w:pPr>
        <w:pStyle w:val="Inledning"/>
        <w:jc w:val="left"/>
      </w:pPr>
      <w:r>
        <w:rPr>
          <w:i/>
        </w:rPr>
        <w:t>Pojkens om kallades det</w:t>
      </w:r>
      <w:r>
        <w:t xml:space="preserve"> sid 39-77</w:t>
      </w:r>
    </w:p>
    <w:p w:rsidR="001E4D6C" w:rsidRDefault="001E4D6C" w:rsidP="001E4D6C">
      <w:pPr>
        <w:pStyle w:val="Rubrik"/>
      </w:pPr>
      <w:r>
        <w:t>Andra</w:t>
      </w:r>
      <w:r w:rsidRPr="00393183">
        <w:t xml:space="preserve"> loggen</w:t>
      </w:r>
    </w:p>
    <w:p w:rsidR="001E4D6C" w:rsidRPr="00393183" w:rsidRDefault="001E4D6C" w:rsidP="001E4D6C">
      <w:pPr>
        <w:pStyle w:val="Underrubrik"/>
      </w:pPr>
      <w:r>
        <w:t xml:space="preserve"> (Lästips i Läroboken är s. 370-371)</w:t>
      </w:r>
    </w:p>
    <w:p w:rsidR="001E4D6C" w:rsidRPr="00082110" w:rsidRDefault="001E4D6C" w:rsidP="001E4D6C">
      <w:pPr>
        <w:rPr>
          <w:sz w:val="24"/>
          <w:szCs w:val="24"/>
        </w:rPr>
      </w:pPr>
      <w:r w:rsidRPr="00082110">
        <w:rPr>
          <w:sz w:val="24"/>
          <w:szCs w:val="24"/>
        </w:rPr>
        <w:t xml:space="preserve">När du kommer till andra loggen vill jag att du fokuserar på händelseförloppet. Vad har hänt och hur hanterar personerna det som händer? På detta sätt kan man komma fram till vilka motiv och teman som boken försöker belysa. </w:t>
      </w:r>
    </w:p>
    <w:p w:rsidR="001E4D6C" w:rsidRPr="00082110" w:rsidRDefault="001E4D6C" w:rsidP="001E4D6C">
      <w:pPr>
        <w:rPr>
          <w:sz w:val="24"/>
          <w:szCs w:val="24"/>
        </w:rPr>
      </w:pPr>
      <w:r w:rsidRPr="00082110">
        <w:rPr>
          <w:sz w:val="24"/>
          <w:szCs w:val="24"/>
        </w:rPr>
        <w:t>Motiv är en typsituation som ka</w:t>
      </w:r>
      <w:r>
        <w:rPr>
          <w:sz w:val="24"/>
          <w:szCs w:val="24"/>
        </w:rPr>
        <w:t>n förekomma i gestaltande text.  V</w:t>
      </w:r>
      <w:r w:rsidRPr="00082110">
        <w:rPr>
          <w:sz w:val="24"/>
          <w:szCs w:val="24"/>
        </w:rPr>
        <w:t>ad kretsar handlingen</w:t>
      </w:r>
      <w:r>
        <w:rPr>
          <w:sz w:val="24"/>
          <w:szCs w:val="24"/>
        </w:rPr>
        <w:t xml:space="preserve"> kring</w:t>
      </w:r>
      <w:r w:rsidRPr="00082110">
        <w:rPr>
          <w:sz w:val="24"/>
          <w:szCs w:val="24"/>
        </w:rPr>
        <w:t xml:space="preserve">? Vilka ämnen tar boken upp? </w:t>
      </w:r>
      <w:r>
        <w:rPr>
          <w:sz w:val="24"/>
          <w:szCs w:val="24"/>
        </w:rPr>
        <w:t xml:space="preserve">(om du skulle sammanfatta detta med 1-4 ord i varje mening). </w:t>
      </w:r>
    </w:p>
    <w:p w:rsidR="001E4D6C" w:rsidRPr="00082110" w:rsidRDefault="001E4D6C" w:rsidP="001E4D6C">
      <w:pPr>
        <w:rPr>
          <w:sz w:val="24"/>
          <w:szCs w:val="24"/>
        </w:rPr>
      </w:pPr>
      <w:r w:rsidRPr="00082110">
        <w:rPr>
          <w:sz w:val="24"/>
          <w:szCs w:val="24"/>
        </w:rPr>
        <w:t>Temat i boken är bokens huvudtanke. Varför tror du författaren har skrivit boken? Vad vill hen skildra</w:t>
      </w:r>
      <w:r>
        <w:rPr>
          <w:sz w:val="24"/>
          <w:szCs w:val="24"/>
        </w:rPr>
        <w:t xml:space="preserve"> för problem/företeelse</w:t>
      </w:r>
      <w:r w:rsidRPr="00082110">
        <w:rPr>
          <w:sz w:val="24"/>
          <w:szCs w:val="24"/>
        </w:rPr>
        <w:t xml:space="preserve">? </w:t>
      </w:r>
    </w:p>
    <w:p w:rsidR="001E4D6C" w:rsidRPr="00082110" w:rsidRDefault="001E4D6C" w:rsidP="001E4D6C">
      <w:pPr>
        <w:rPr>
          <w:sz w:val="24"/>
          <w:szCs w:val="24"/>
        </w:rPr>
      </w:pPr>
      <w:r>
        <w:rPr>
          <w:sz w:val="24"/>
          <w:szCs w:val="24"/>
        </w:rPr>
        <w:t>När vi reflekterar över handlingen kan v</w:t>
      </w:r>
      <w:r w:rsidRPr="00082110">
        <w:rPr>
          <w:sz w:val="24"/>
          <w:szCs w:val="24"/>
        </w:rPr>
        <w:t xml:space="preserve">i även komma fram till konflikter som förekommer i boken. </w:t>
      </w:r>
      <w:r>
        <w:rPr>
          <w:sz w:val="24"/>
          <w:szCs w:val="24"/>
        </w:rPr>
        <w:t>(</w:t>
      </w:r>
      <w:r w:rsidRPr="00082110">
        <w:rPr>
          <w:sz w:val="24"/>
          <w:szCs w:val="24"/>
        </w:rPr>
        <w:t>Med konflikter avses inte bråk</w:t>
      </w:r>
      <w:r>
        <w:rPr>
          <w:sz w:val="24"/>
          <w:szCs w:val="24"/>
        </w:rPr>
        <w:t>/</w:t>
      </w:r>
      <w:r w:rsidRPr="00082110">
        <w:rPr>
          <w:sz w:val="24"/>
          <w:szCs w:val="24"/>
        </w:rPr>
        <w:t xml:space="preserve"> bes</w:t>
      </w:r>
      <w:r>
        <w:rPr>
          <w:sz w:val="24"/>
          <w:szCs w:val="24"/>
        </w:rPr>
        <w:t>vär/</w:t>
      </w:r>
      <w:r w:rsidRPr="00082110">
        <w:rPr>
          <w:sz w:val="24"/>
          <w:szCs w:val="24"/>
        </w:rPr>
        <w:t xml:space="preserve"> tvister/strider</w:t>
      </w:r>
      <w:r>
        <w:rPr>
          <w:sz w:val="24"/>
          <w:szCs w:val="24"/>
        </w:rPr>
        <w:t>) H</w:t>
      </w:r>
      <w:r w:rsidRPr="00082110">
        <w:rPr>
          <w:sz w:val="24"/>
          <w:szCs w:val="24"/>
        </w:rPr>
        <w:t xml:space="preserve">är avses de konflikter – de motsatspoler – som kan finnas i boken. Vanliga konflikter i gestaltande texter kan vara; fattig-rik, Utanför - innanför, gammal- ung, gott-ont, etc. </w:t>
      </w:r>
    </w:p>
    <w:p w:rsidR="001E4D6C" w:rsidRPr="00082110" w:rsidRDefault="001E4D6C" w:rsidP="001E4D6C">
      <w:pPr>
        <w:rPr>
          <w:sz w:val="24"/>
          <w:szCs w:val="24"/>
        </w:rPr>
      </w:pPr>
    </w:p>
    <w:p w:rsidR="001E4D6C" w:rsidRPr="00082110" w:rsidRDefault="001E4D6C" w:rsidP="001E4D6C">
      <w:pPr>
        <w:pStyle w:val="Liststycke"/>
        <w:numPr>
          <w:ilvl w:val="0"/>
          <w:numId w:val="21"/>
        </w:numPr>
        <w:spacing w:line="360" w:lineRule="auto"/>
        <w:rPr>
          <w:sz w:val="24"/>
          <w:szCs w:val="24"/>
        </w:rPr>
      </w:pPr>
      <w:r w:rsidRPr="00082110">
        <w:rPr>
          <w:sz w:val="24"/>
          <w:szCs w:val="24"/>
        </w:rPr>
        <w:t xml:space="preserve">Vad tycker du är bokens huvudsakliga handling? Försök </w:t>
      </w:r>
      <w:r>
        <w:rPr>
          <w:sz w:val="24"/>
          <w:szCs w:val="24"/>
        </w:rPr>
        <w:t>sammanfatta</w:t>
      </w:r>
      <w:r w:rsidRPr="00082110">
        <w:rPr>
          <w:sz w:val="24"/>
          <w:szCs w:val="24"/>
        </w:rPr>
        <w:t xml:space="preserve"> handlingen på max 5 rader.</w:t>
      </w:r>
    </w:p>
    <w:p w:rsidR="001E4D6C" w:rsidRPr="00082110" w:rsidRDefault="001E4D6C" w:rsidP="001E4D6C">
      <w:pPr>
        <w:pStyle w:val="Liststycke"/>
        <w:numPr>
          <w:ilvl w:val="0"/>
          <w:numId w:val="21"/>
        </w:numPr>
        <w:spacing w:line="360" w:lineRule="auto"/>
        <w:rPr>
          <w:sz w:val="24"/>
          <w:szCs w:val="24"/>
        </w:rPr>
      </w:pPr>
      <w:r w:rsidRPr="00082110">
        <w:rPr>
          <w:sz w:val="24"/>
          <w:szCs w:val="24"/>
        </w:rPr>
        <w:t xml:space="preserve">Vilka motiv tycker du att boken tar upp? </w:t>
      </w:r>
    </w:p>
    <w:p w:rsidR="001E4D6C" w:rsidRDefault="001E4D6C" w:rsidP="001E4D6C">
      <w:pPr>
        <w:pStyle w:val="Liststycke"/>
        <w:numPr>
          <w:ilvl w:val="0"/>
          <w:numId w:val="21"/>
        </w:numPr>
        <w:spacing w:line="360" w:lineRule="auto"/>
        <w:rPr>
          <w:sz w:val="24"/>
          <w:szCs w:val="24"/>
        </w:rPr>
      </w:pPr>
      <w:r w:rsidRPr="00082110">
        <w:rPr>
          <w:sz w:val="24"/>
          <w:szCs w:val="24"/>
        </w:rPr>
        <w:t xml:space="preserve">Vad tror du är bokens tema? </w:t>
      </w:r>
    </w:p>
    <w:p w:rsidR="00D1703C" w:rsidRDefault="00E64CAB" w:rsidP="001E4D6C">
      <w:pPr>
        <w:pStyle w:val="Liststycke"/>
        <w:numPr>
          <w:ilvl w:val="0"/>
          <w:numId w:val="21"/>
        </w:numPr>
        <w:spacing w:line="360" w:lineRule="auto"/>
        <w:rPr>
          <w:sz w:val="24"/>
          <w:szCs w:val="24"/>
        </w:rPr>
      </w:pPr>
      <w:r>
        <w:rPr>
          <w:sz w:val="24"/>
          <w:szCs w:val="24"/>
        </w:rPr>
        <w:t>Hur trappas våldet mot David upp?</w:t>
      </w:r>
    </w:p>
    <w:p w:rsidR="00E64CAB" w:rsidRDefault="00E64CAB" w:rsidP="001E4D6C">
      <w:pPr>
        <w:pStyle w:val="Liststycke"/>
        <w:numPr>
          <w:ilvl w:val="0"/>
          <w:numId w:val="21"/>
        </w:numPr>
        <w:spacing w:line="360" w:lineRule="auto"/>
        <w:rPr>
          <w:sz w:val="24"/>
          <w:szCs w:val="24"/>
        </w:rPr>
      </w:pPr>
      <w:r>
        <w:rPr>
          <w:sz w:val="24"/>
          <w:szCs w:val="24"/>
        </w:rPr>
        <w:t>Pappan försöker hjälpa David – vad tycker du om pappans beteende och roll i det hela?</w:t>
      </w:r>
    </w:p>
    <w:p w:rsidR="00E64CAB" w:rsidRDefault="00E64CAB" w:rsidP="001E4D6C">
      <w:pPr>
        <w:pStyle w:val="Liststycke"/>
        <w:numPr>
          <w:ilvl w:val="0"/>
          <w:numId w:val="21"/>
        </w:numPr>
        <w:spacing w:line="360" w:lineRule="auto"/>
        <w:rPr>
          <w:sz w:val="24"/>
          <w:szCs w:val="24"/>
        </w:rPr>
      </w:pPr>
      <w:r>
        <w:rPr>
          <w:sz w:val="24"/>
          <w:szCs w:val="24"/>
        </w:rPr>
        <w:t>Hur hanterar mamman att skolan ställer frågor om Davids problem?</w:t>
      </w:r>
    </w:p>
    <w:p w:rsidR="00E64CAB" w:rsidRDefault="00E64CAB" w:rsidP="001E4D6C">
      <w:pPr>
        <w:pStyle w:val="Liststycke"/>
        <w:numPr>
          <w:ilvl w:val="0"/>
          <w:numId w:val="21"/>
        </w:numPr>
        <w:spacing w:line="360" w:lineRule="auto"/>
        <w:rPr>
          <w:sz w:val="24"/>
          <w:szCs w:val="24"/>
        </w:rPr>
      </w:pPr>
      <w:r>
        <w:rPr>
          <w:sz w:val="24"/>
          <w:szCs w:val="24"/>
        </w:rPr>
        <w:lastRenderedPageBreak/>
        <w:t>Hur försöker David att hantera situationer när mamman ger sig på honom?</w:t>
      </w:r>
    </w:p>
    <w:p w:rsidR="00187009" w:rsidRDefault="00187009" w:rsidP="001E4D6C">
      <w:pPr>
        <w:pStyle w:val="Liststycke"/>
        <w:numPr>
          <w:ilvl w:val="0"/>
          <w:numId w:val="21"/>
        </w:numPr>
        <w:spacing w:line="360" w:lineRule="auto"/>
        <w:rPr>
          <w:sz w:val="24"/>
          <w:szCs w:val="24"/>
        </w:rPr>
      </w:pPr>
      <w:r>
        <w:rPr>
          <w:sz w:val="24"/>
          <w:szCs w:val="24"/>
        </w:rPr>
        <w:t>Hur kontrollerar mamman att David inte ska få i sig någon mat?</w:t>
      </w:r>
    </w:p>
    <w:p w:rsidR="00187009" w:rsidRDefault="009F7757" w:rsidP="001E4D6C">
      <w:pPr>
        <w:pStyle w:val="Liststycke"/>
        <w:numPr>
          <w:ilvl w:val="0"/>
          <w:numId w:val="21"/>
        </w:numPr>
        <w:spacing w:line="360" w:lineRule="auto"/>
        <w:rPr>
          <w:sz w:val="24"/>
          <w:szCs w:val="24"/>
        </w:rPr>
      </w:pPr>
      <w:r>
        <w:rPr>
          <w:sz w:val="24"/>
          <w:szCs w:val="24"/>
        </w:rPr>
        <w:t xml:space="preserve">Vad har familjen för ”kod”? </w:t>
      </w:r>
    </w:p>
    <w:p w:rsidR="009F7757" w:rsidRDefault="009F7757" w:rsidP="001E4D6C">
      <w:pPr>
        <w:pStyle w:val="Liststycke"/>
        <w:numPr>
          <w:ilvl w:val="0"/>
          <w:numId w:val="21"/>
        </w:numPr>
        <w:spacing w:line="360" w:lineRule="auto"/>
        <w:rPr>
          <w:sz w:val="24"/>
          <w:szCs w:val="24"/>
        </w:rPr>
      </w:pPr>
      <w:r>
        <w:rPr>
          <w:sz w:val="24"/>
          <w:szCs w:val="24"/>
        </w:rPr>
        <w:t>”All min respekt för pappa var borta. Frälsaren som jag hade fantiserat om så länge var en bluff. Jag kände mer ilska mot honom än mot Henne”. Varför tror du David känner så?</w:t>
      </w:r>
    </w:p>
    <w:p w:rsidR="009F7757" w:rsidRDefault="009F7757" w:rsidP="001E4D6C">
      <w:pPr>
        <w:pStyle w:val="Liststycke"/>
        <w:numPr>
          <w:ilvl w:val="0"/>
          <w:numId w:val="21"/>
        </w:numPr>
        <w:spacing w:line="360" w:lineRule="auto"/>
        <w:rPr>
          <w:sz w:val="24"/>
          <w:szCs w:val="24"/>
        </w:rPr>
      </w:pPr>
      <w:r>
        <w:rPr>
          <w:sz w:val="24"/>
          <w:szCs w:val="24"/>
        </w:rPr>
        <w:t>Vad är det för tankar som gör att David orkar vidare?</w:t>
      </w:r>
    </w:p>
    <w:p w:rsidR="009F7757" w:rsidRDefault="006B240F" w:rsidP="001E4D6C">
      <w:pPr>
        <w:pStyle w:val="Liststycke"/>
        <w:numPr>
          <w:ilvl w:val="0"/>
          <w:numId w:val="21"/>
        </w:numPr>
        <w:spacing w:line="360" w:lineRule="auto"/>
        <w:rPr>
          <w:sz w:val="24"/>
          <w:szCs w:val="24"/>
        </w:rPr>
      </w:pPr>
      <w:r>
        <w:rPr>
          <w:sz w:val="24"/>
          <w:szCs w:val="24"/>
        </w:rPr>
        <w:t>Välj ut 2 citat som du motiverar och kommenterar!</w:t>
      </w:r>
    </w:p>
    <w:p w:rsidR="00F35E99" w:rsidRDefault="00F35E99">
      <w:pPr>
        <w:pStyle w:val="Inledning"/>
      </w:pPr>
    </w:p>
    <w:p w:rsidR="00F35E99" w:rsidRDefault="00F35E99" w:rsidP="009F7757"/>
    <w:p w:rsidR="00F35E99" w:rsidRDefault="00F35E99" w:rsidP="009F7757">
      <w:pPr>
        <w:pStyle w:val="Avslutandetext"/>
        <w:jc w:val="both"/>
      </w:pPr>
    </w:p>
    <w:p w:rsidR="00F35E99" w:rsidRDefault="00F35E99">
      <w:pPr>
        <w:pStyle w:val="Signatur"/>
      </w:pPr>
    </w:p>
    <w:p w:rsidR="00B16C35" w:rsidRDefault="00C44B7D" w:rsidP="00B16C35">
      <w:pPr>
        <w:pStyle w:val="Signatur"/>
      </w:pPr>
      <w:sdt>
        <w:sdtPr>
          <w:rPr>
            <w:i/>
            <w:sz w:val="28"/>
          </w:rPr>
          <w:id w:val="18534714"/>
          <w:placeholder>
            <w:docPart w:val="0D569EECE2D2435AA97784DC51C15C40"/>
          </w:placeholder>
          <w:dataBinding w:prefixMappings="xmlns:ns0='http://schemas.openxmlformats.org/officeDocument/2006/extended-properties' " w:xpath="/ns0:Properties[1]/ns0:Company[1]" w:storeItemID="{6668398D-A668-4E3E-A5EB-62B293D839F1}"/>
          <w:text/>
        </w:sdtPr>
        <w:sdtEndPr/>
        <w:sdtContent>
          <w:r w:rsidR="001E4D6C" w:rsidRPr="00A6674D">
            <w:rPr>
              <w:i/>
              <w:sz w:val="28"/>
            </w:rPr>
            <w:t>Pojken som kallades det</w:t>
          </w:r>
        </w:sdtContent>
      </w:sdt>
      <w:r w:rsidR="000E5A3A" w:rsidRPr="00A6674D">
        <w:rPr>
          <w:i/>
          <w:sz w:val="28"/>
        </w:rPr>
        <w:br/>
      </w:r>
      <w:sdt>
        <w:sdtPr>
          <w:id w:val="260286289"/>
          <w:placeholder>
            <w:docPart w:val="D20AEC5ADF01486BB7A23B54AC33D359"/>
          </w:placeholder>
          <w:dataBinding w:prefixMappings="xmlns:ns0='http://purl.org/dc/elements/1.1/' xmlns:ns1='http://schemas.openxmlformats.org/package/2006/metadata/core-properties' " w:xpath="/ns1:coreProperties[1]/ns0:creator[1]" w:storeItemID="{6C3C8BC8-F283-45AE-878A-BAB7291924A1}"/>
          <w:text/>
        </w:sdtPr>
        <w:sdtContent>
          <w:r w:rsidR="00B16C35">
            <w:t>Jenny Wikedal</w:t>
          </w:r>
        </w:sdtContent>
      </w:sdt>
    </w:p>
    <w:p w:rsidR="00F35E99" w:rsidRPr="00A6674D" w:rsidRDefault="00F35E99">
      <w:pPr>
        <w:pStyle w:val="Signatur"/>
        <w:rPr>
          <w:i/>
          <w:sz w:val="28"/>
        </w:rPr>
      </w:pPr>
      <w:bookmarkStart w:id="0" w:name="_GoBack"/>
      <w:bookmarkEnd w:id="0"/>
    </w:p>
    <w:sectPr w:rsidR="00F35E99" w:rsidRPr="00A6674D">
      <w:headerReference w:type="default" r:id="rId12"/>
      <w:pgSz w:w="11907" w:h="16839" w:code="1"/>
      <w:pgMar w:top="1418" w:right="1050" w:bottom="1418" w:left="105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B7D" w:rsidRDefault="00C44B7D">
      <w:r>
        <w:separator/>
      </w:r>
    </w:p>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endnote>
  <w:endnote w:type="continuationSeparator" w:id="0">
    <w:p w:rsidR="00C44B7D" w:rsidRDefault="00C44B7D">
      <w:r>
        <w:continuationSeparator/>
      </w:r>
    </w:p>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B7D" w:rsidRDefault="00C44B7D">
      <w:r>
        <w:separator/>
      </w:r>
    </w:p>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footnote>
  <w:footnote w:type="continuationSeparator" w:id="0">
    <w:p w:rsidR="00C44B7D" w:rsidRDefault="00C44B7D">
      <w:r>
        <w:continuationSeparator/>
      </w:r>
    </w:p>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p w:rsidR="00C44B7D" w:rsidRDefault="00C44B7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E99" w:rsidRDefault="000E5A3A">
    <w:pPr>
      <w:pStyle w:val="Sidhuvud"/>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ktangel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um"/>
                            <w:id w:val="516659546"/>
                            <w:placeholder>
                              <w:docPart w:val="9125CDDA09D34BF581005D3877F45850"/>
                            </w:placeholder>
                            <w:showingPlcHdr/>
                            <w:dataBinding w:prefixMappings="xmlns:ns0='http://schemas.microsoft.com/office/2006/coverPageProps'" w:xpath="/ns0:CoverPageProperties[1]/ns0:PublishDate[1]" w:storeItemID="{55AF091B-3C7A-41E3-B477-F2FDAA23CFDA}"/>
                            <w:date>
                              <w:lid w:val="sv-SE"/>
                              <w:storeMappedDataAs w:val="dateTime"/>
                              <w:calendar w:val="gregorian"/>
                            </w:date>
                          </w:sdtPr>
                          <w:sdtEndPr/>
                          <w:sdtContent>
                            <w:p w:rsidR="00F35E99" w:rsidRDefault="000E5A3A">
                              <w:pPr>
                                <w:spacing w:after="160" w:line="264" w:lineRule="auto"/>
                                <w:jc w:val="center"/>
                                <w:rPr>
                                  <w:b/>
                                  <w:bCs/>
                                  <w:color w:val="46464A" w:themeColor="text2"/>
                                </w:rPr>
                              </w:pPr>
                              <w:r>
                                <w:rPr>
                                  <w:color w:val="46464A" w:themeColor="text2"/>
                                </w:rPr>
                                <w:t>[Välj datum]</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ktangel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RlAAAAAFJn&#10;aHRsb25nAAAF3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Y4QklNBAwAAAAAHeYAAAABAAAAoAAAAHgAAAHgAADhAAAAHco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DktMDQtMzBUMDc6Mzk6&#10;MzMtMDc6MDA8L3hhcDpDcmVhdGVEYXRlPgogICAgICAgICA8eGFwOk1vZGlmeURhdGU+MjAwOS0w&#10;NC0zMFQwNzozOTozMy0wNzowMDwveGFwOk1vZGlmeURhdGU+CiAgICAgICAgIDx4YXA6TWV0YWRh&#10;dGFEYXRlPjIwMDktMDQtMzBUMDc6Mzk6MzMtMDc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xNTAwMDAwLzEwMDAwPC90aWZmOlhSZXNvbHV0aW9uPgogICAgICAgICA8dGlmZjpZ&#10;UmVzb2x1dGlvbj4xNTA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uAA5BZG9iZQBk&#10;AAAAAAD/2wBDAAEBAQEBAQEBAQEBAQEBAQEBAQEBAQEBAQEBAQECAQEBAQEBAgICAgICAgICAgIC&#10;AgIDAwMDAwMDAwMDAwMDAwP/wAALCARlBdw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" stroked="f" strokeweight="1.5pt">
              <v:fill r:id="rId2" o:title="" recolor="t" rotate="t" type="tile"/>
              <v:imagedata recolortarget="white [3057]"/>
              <v:textbox>
                <w:txbxContent>
                  <w:sdt>
                    <w:sdtPr>
                      <w:rPr>
                        <w:b/>
                        <w:bCs/>
                        <w:color w:val="46464A" w:themeColor="text2"/>
                      </w:rPr>
                      <w:alias w:val="Datum"/>
                      <w:id w:val="516659546"/>
                      <w:placeholder>
                        <w:docPart w:val="9125CDDA09D34BF581005D3877F45850"/>
                      </w:placeholder>
                      <w:showingPlcHdr/>
                      <w:dataBinding w:prefixMappings="xmlns:ns0='http://schemas.microsoft.com/office/2006/coverPageProps'" w:xpath="/ns0:CoverPageProperties[1]/ns0:PublishDate[1]" w:storeItemID="{55AF091B-3C7A-41E3-B477-F2FDAA23CFDA}"/>
                      <w:date>
                        <w:lid w:val="sv-SE"/>
                        <w:storeMappedDataAs w:val="dateTime"/>
                        <w:calendar w:val="gregorian"/>
                      </w:date>
                    </w:sdtPr>
                    <w:sdtEndPr/>
                    <w:sdtContent>
                      <w:p w:rsidR="00F35E99" w:rsidRDefault="000E5A3A">
                        <w:pPr>
                          <w:spacing w:after="160" w:line="264" w:lineRule="auto"/>
                          <w:jc w:val="center"/>
                          <w:rPr>
                            <w:b/>
                            <w:bCs/>
                            <w:color w:val="46464A" w:themeColor="text2"/>
                          </w:rPr>
                        </w:pPr>
                        <w:r>
                          <w:rPr>
                            <w:color w:val="46464A" w:themeColor="text2"/>
                          </w:rPr>
                          <w:t>[Välj datum]</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1522730</wp:posOffset>
                  </wp:positionV>
                </mc:Fallback>
              </mc:AlternateContent>
              <wp:extent cx="5943600" cy="0"/>
              <wp:effectExtent l="0" t="0" r="0" b="19050"/>
              <wp:wrapNone/>
              <wp:docPr id="5" name="Rak koppling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5841A8DB" id="Rak koppling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0C54A"/>
    <w:lvl w:ilvl="0">
      <w:start w:val="1"/>
      <w:numFmt w:val="bullet"/>
      <w:pStyle w:val="Punktlista5"/>
      <w:lvlText w:val="○"/>
      <w:lvlJc w:val="left"/>
      <w:pPr>
        <w:ind w:left="1800" w:hanging="360"/>
      </w:pPr>
      <w:rPr>
        <w:rFonts w:ascii="Monotype Corsiva" w:hAnsi="Monotype Corsiva" w:hint="default"/>
        <w:color w:val="BEAE98" w:themeColor="accent3"/>
      </w:rPr>
    </w:lvl>
  </w:abstractNum>
  <w:abstractNum w:abstractNumId="5" w15:restartNumberingAfterBreak="0">
    <w:nsid w:val="FFFFFF81"/>
    <w:multiLevelType w:val="singleLevel"/>
    <w:tmpl w:val="9A8A1DFA"/>
    <w:lvl w:ilvl="0">
      <w:start w:val="1"/>
      <w:numFmt w:val="bullet"/>
      <w:pStyle w:val="Punktlista4"/>
      <w:lvlText w:val=""/>
      <w:lvlJc w:val="left"/>
      <w:pPr>
        <w:ind w:left="1440" w:hanging="360"/>
      </w:pPr>
      <w:rPr>
        <w:rFonts w:ascii="Symbol" w:hAnsi="Symbol" w:hint="default"/>
        <w:color w:val="BEAE98" w:themeColor="accent3"/>
      </w:rPr>
    </w:lvl>
  </w:abstractNum>
  <w:abstractNum w:abstractNumId="6" w15:restartNumberingAfterBreak="0">
    <w:nsid w:val="FFFFFF82"/>
    <w:multiLevelType w:val="singleLevel"/>
    <w:tmpl w:val="4AAC3C4A"/>
    <w:lvl w:ilvl="0">
      <w:start w:val="1"/>
      <w:numFmt w:val="bullet"/>
      <w:pStyle w:val="Punktlista3"/>
      <w:lvlText w:val=""/>
      <w:lvlJc w:val="left"/>
      <w:pPr>
        <w:ind w:left="1080" w:hanging="360"/>
      </w:pPr>
      <w:rPr>
        <w:rFonts w:ascii="Symbol" w:hAnsi="Symbol" w:hint="default"/>
        <w:color w:val="A8A8AB" w:themeColor="accent1" w:themeTint="99"/>
      </w:rPr>
    </w:lvl>
  </w:abstractNum>
  <w:abstractNum w:abstractNumId="7" w15:restartNumberingAfterBreak="0">
    <w:nsid w:val="FFFFFF83"/>
    <w:multiLevelType w:val="singleLevel"/>
    <w:tmpl w:val="3EFA84BC"/>
    <w:lvl w:ilvl="0">
      <w:start w:val="1"/>
      <w:numFmt w:val="bullet"/>
      <w:pStyle w:val="Punktlista2"/>
      <w:lvlText w:val=""/>
      <w:lvlJc w:val="left"/>
      <w:pPr>
        <w:ind w:left="720" w:hanging="360"/>
      </w:pPr>
      <w:rPr>
        <w:rFonts w:ascii="Symbol" w:hAnsi="Symbol" w:hint="default"/>
        <w:color w:val="6F6F74"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Punktlista"/>
      <w:lvlText w:val=""/>
      <w:lvlJc w:val="left"/>
      <w:pPr>
        <w:ind w:left="360" w:hanging="360"/>
      </w:pPr>
      <w:rPr>
        <w:rFonts w:ascii="Symbol" w:hAnsi="Symbol" w:hint="default"/>
        <w:color w:val="535356" w:themeColor="accent1" w:themeShade="BF"/>
      </w:rPr>
    </w:lvl>
  </w:abstractNum>
  <w:abstractNum w:abstractNumId="10" w15:restartNumberingAfterBreak="0">
    <w:nsid w:val="68B35857"/>
    <w:multiLevelType w:val="hybridMultilevel"/>
    <w:tmpl w:val="CC846C2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proofState w:spelling="clean" w:grammar="clean"/>
  <w:attachedTemplate r:id="rId1"/>
  <w:defaultTabStop w:val="1304"/>
  <w:hyphenationZone w:val="4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6C"/>
    <w:rsid w:val="000E5A3A"/>
    <w:rsid w:val="00187009"/>
    <w:rsid w:val="001E4D6C"/>
    <w:rsid w:val="006B240F"/>
    <w:rsid w:val="009F7757"/>
    <w:rsid w:val="00A6674D"/>
    <w:rsid w:val="00B16C35"/>
    <w:rsid w:val="00C44B7D"/>
    <w:rsid w:val="00C571D2"/>
    <w:rsid w:val="00D1703C"/>
    <w:rsid w:val="00E64CAB"/>
    <w:rsid w:val="00F35E99"/>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660D2"/>
  <w15:docId w15:val="{C2EFD229-3EA0-4577-9103-9A90E83FE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uto"/>
      <w:jc w:val="both"/>
    </w:pPr>
  </w:style>
  <w:style w:type="paragraph" w:styleId="Rubrik1">
    <w:name w:val="heading 1"/>
    <w:basedOn w:val="Normal"/>
    <w:next w:val="Normal"/>
    <w:link w:val="Rubrik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Rubrik2">
    <w:name w:val="heading 2"/>
    <w:basedOn w:val="Normal"/>
    <w:next w:val="Normal"/>
    <w:link w:val="Rubrik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8"/>
    </w:rPr>
  </w:style>
  <w:style w:type="paragraph" w:styleId="Rubrik3">
    <w:name w:val="heading 3"/>
    <w:basedOn w:val="Normal"/>
    <w:next w:val="Normal"/>
    <w:link w:val="Rubrik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Rubrik4">
    <w:name w:val="heading 4"/>
    <w:basedOn w:val="Normal"/>
    <w:next w:val="Normal"/>
    <w:link w:val="Rubrik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Rubrik5">
    <w:name w:val="heading 5"/>
    <w:basedOn w:val="Normal"/>
    <w:next w:val="Normal"/>
    <w:link w:val="Rubrik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Rubrik6">
    <w:name w:val="heading 6"/>
    <w:basedOn w:val="Normal"/>
    <w:next w:val="Normal"/>
    <w:link w:val="Rubrik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Rubrik7">
    <w:name w:val="heading 7"/>
    <w:basedOn w:val="Normal"/>
    <w:next w:val="Normal"/>
    <w:link w:val="Rubrik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Rubrik8">
    <w:name w:val="heading 8"/>
    <w:basedOn w:val="Normal"/>
    <w:next w:val="Normal"/>
    <w:link w:val="Rubrik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Rubrik9">
    <w:name w:val="heading 9"/>
    <w:basedOn w:val="Normal"/>
    <w:next w:val="Normal"/>
    <w:link w:val="Rubrik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Pr>
      <w:rFonts w:asciiTheme="majorHAnsi" w:eastAsiaTheme="majorEastAsia" w:hAnsiTheme="majorHAnsi" w:cstheme="majorBidi"/>
      <w:caps/>
      <w:color w:val="343437" w:themeColor="text2" w:themeShade="BF"/>
      <w:spacing w:val="20"/>
      <w:sz w:val="32"/>
      <w:szCs w:val="32"/>
    </w:rPr>
  </w:style>
  <w:style w:type="character" w:customStyle="1" w:styleId="Rubrik2Char">
    <w:name w:val="Rubrik 2 Char"/>
    <w:basedOn w:val="Standardstycketeckensnitt"/>
    <w:link w:val="Rubrik2"/>
    <w:uiPriority w:val="9"/>
    <w:semiHidden/>
    <w:rPr>
      <w:rFonts w:asciiTheme="majorHAnsi" w:eastAsiaTheme="majorEastAsia" w:hAnsiTheme="majorHAnsi" w:cstheme="majorBidi"/>
      <w:bCs/>
      <w:color w:val="46464A" w:themeColor="text2"/>
      <w:sz w:val="28"/>
      <w:szCs w:val="28"/>
    </w:rPr>
  </w:style>
  <w:style w:type="character" w:customStyle="1" w:styleId="Rubrik3Char">
    <w:name w:val="Rubrik 3 Char"/>
    <w:basedOn w:val="Standardstycketeckensnitt"/>
    <w:link w:val="Rubrik3"/>
    <w:uiPriority w:val="9"/>
    <w:semiHidden/>
    <w:rPr>
      <w:rFonts w:asciiTheme="majorHAnsi" w:eastAsiaTheme="majorEastAsia" w:hAnsiTheme="majorHAnsi" w:cstheme="majorBidi"/>
      <w:b/>
      <w:bCs/>
      <w:color w:val="535356" w:themeColor="accent1" w:themeShade="BF"/>
      <w:sz w:val="23"/>
    </w:rPr>
  </w:style>
  <w:style w:type="character" w:customStyle="1" w:styleId="Rubrik4Char">
    <w:name w:val="Rubrik 4 Char"/>
    <w:basedOn w:val="Standardstycketeckensnitt"/>
    <w:link w:val="Rubrik4"/>
    <w:uiPriority w:val="9"/>
    <w:semiHidden/>
    <w:rPr>
      <w:rFonts w:asciiTheme="majorHAnsi" w:eastAsiaTheme="majorEastAsia" w:hAnsiTheme="majorHAnsi" w:cstheme="majorBidi"/>
      <w:bCs/>
      <w:iCs/>
      <w:caps/>
      <w:color w:val="46464A" w:themeColor="text2"/>
      <w:spacing w:val="12"/>
      <w:sz w:val="21"/>
    </w:rPr>
  </w:style>
  <w:style w:type="character" w:customStyle="1" w:styleId="Rubrik5Char">
    <w:name w:val="Rubrik 5 Char"/>
    <w:basedOn w:val="Standardstycketeckensnitt"/>
    <w:link w:val="Rubrik5"/>
    <w:uiPriority w:val="9"/>
    <w:semiHidden/>
    <w:rPr>
      <w:rFonts w:asciiTheme="majorHAnsi" w:eastAsiaTheme="majorEastAsia" w:hAnsiTheme="majorHAnsi" w:cstheme="majorBidi"/>
      <w:color w:val="232324" w:themeColor="text2" w:themeShade="80"/>
    </w:rPr>
  </w:style>
  <w:style w:type="character" w:customStyle="1" w:styleId="Rubrik6Char">
    <w:name w:val="Rubrik 6 Char"/>
    <w:basedOn w:val="Standardstycketeckensnitt"/>
    <w:link w:val="Rubri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Rubrik7Char">
    <w:name w:val="Rubrik 7 Char"/>
    <w:basedOn w:val="Standardstycketeckensnitt"/>
    <w:link w:val="Rubri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Rubrik8Char">
    <w:name w:val="Rubrik 8 Char"/>
    <w:basedOn w:val="Standardstycketeckensnitt"/>
    <w:link w:val="Rubri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Rubrik9Char">
    <w:name w:val="Rubrik 9 Char"/>
    <w:basedOn w:val="Standardstycketeckensnitt"/>
    <w:link w:val="Rubri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ark">
    <w:name w:val="Strong"/>
    <w:basedOn w:val="Standardstycketeckensnitt"/>
    <w:uiPriority w:val="22"/>
    <w:qFormat/>
    <w:rPr>
      <w:b/>
      <w:bCs/>
    </w:rPr>
  </w:style>
  <w:style w:type="character" w:styleId="Betoning">
    <w:name w:val="Emphasis"/>
    <w:basedOn w:val="Standardstycketeckensnitt"/>
    <w:uiPriority w:val="20"/>
    <w:qFormat/>
    <w:rPr>
      <w:b/>
      <w:i/>
      <w:iCs/>
      <w:color w:val="6F6F74" w:themeColor="accent1"/>
    </w:rPr>
  </w:style>
  <w:style w:type="character" w:customStyle="1" w:styleId="Starkreferenstecken">
    <w:name w:val="Stark referens (tecken)"/>
    <w:basedOn w:val="Standardstycketeckensnitt"/>
    <w:uiPriority w:val="32"/>
    <w:rPr>
      <w:rFonts w:cs="Times New Roman"/>
      <w:b/>
      <w:color w:val="000000"/>
      <w:szCs w:val="20"/>
      <w:u w:val="single"/>
      <w14:textFill>
        <w14:solidFill>
          <w14:srgbClr w14:val="000000">
            <w14:lumMod w14:val="75000"/>
          </w14:srgbClr>
        </w14:solidFill>
      </w14:textFill>
    </w:rPr>
  </w:style>
  <w:style w:type="character" w:customStyle="1" w:styleId="Diskretreferenstecken">
    <w:name w:val="Diskret referens (tecken)"/>
    <w:basedOn w:val="Standardstycketeckensnit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kenstiteltecken">
    <w:name w:val="Bokens titel (tecken)"/>
    <w:basedOn w:val="Standardstycketeckensnitt"/>
    <w:uiPriority w:val="33"/>
    <w:rPr>
      <w:rFonts w:asciiTheme="majorHAnsi" w:hAnsiTheme="majorHAnsi" w:cs="Times New Roman"/>
      <w:b/>
      <w:i/>
      <w:color w:val="000000"/>
      <w:szCs w:val="20"/>
    </w:rPr>
  </w:style>
  <w:style w:type="character" w:customStyle="1" w:styleId="Starkbetoningtecken">
    <w:name w:val="Stark betoning (tecken)"/>
    <w:basedOn w:val="Standardstycketeckensnitt"/>
    <w:uiPriority w:val="21"/>
    <w:rPr>
      <w:rFonts w:cs="Times New Roman"/>
      <w:b/>
      <w:i/>
      <w:color w:val="000000"/>
      <w:szCs w:val="20"/>
      <w14:textFill>
        <w14:solidFill>
          <w14:srgbClr w14:val="000000">
            <w14:lumMod w14:val="75000"/>
          </w14:srgbClr>
        </w14:solidFill>
      </w14:textFill>
    </w:rPr>
  </w:style>
  <w:style w:type="character" w:customStyle="1" w:styleId="Diskretbetoningtecken">
    <w:name w:val="Diskret betoning (tecken)"/>
    <w:basedOn w:val="Standardstycketeckensnitt"/>
    <w:uiPriority w:val="19"/>
    <w:rPr>
      <w:rFonts w:cs="Times New Roman"/>
      <w:i/>
      <w:color w:val="000000"/>
      <w:szCs w:val="20"/>
      <w14:textFill>
        <w14:solidFill>
          <w14:srgbClr w14:val="000000">
            <w14:lumMod w14:val="55000"/>
            <w14:lumOff w14:val="45000"/>
          </w14:srgbClr>
        </w14:solidFill>
      </w14:textFill>
    </w:rPr>
  </w:style>
  <w:style w:type="paragraph" w:styleId="Citat">
    <w:name w:val="Quote"/>
    <w:basedOn w:val="Normal"/>
    <w:next w:val="Normal"/>
    <w:link w:val="Citat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14:ligatures w14:val="standard"/>
      <w14:numForm w14:val="oldStyle"/>
    </w:rPr>
  </w:style>
  <w:style w:type="character" w:customStyle="1" w:styleId="CitatChar">
    <w:name w:val="Citat Char"/>
    <w:basedOn w:val="Standardstycketeckensnitt"/>
    <w:link w:val="Citat"/>
    <w:uiPriority w:val="29"/>
    <w:rPr>
      <w:rFonts w:asciiTheme="majorHAnsi" w:hAnsiTheme="majorHAnsi"/>
      <w:caps/>
      <w:color w:val="535356" w:themeColor="accent1" w:themeShade="BF"/>
      <w:spacing w:val="10"/>
      <w14:ligatures w14:val="standard"/>
      <w14:numForm w14:val="oldStyle"/>
    </w:rPr>
  </w:style>
  <w:style w:type="paragraph" w:styleId="Starktcitat">
    <w:name w:val="Intense Quote"/>
    <w:basedOn w:val="Normal"/>
    <w:next w:val="Normal"/>
    <w:link w:val="Starktcitat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ellrutnt">
    <w:name w:val="Table Grid"/>
    <w:basedOn w:val="Normaltabel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huvud">
    <w:name w:val="header"/>
    <w:basedOn w:val="Normal"/>
    <w:link w:val="SidhuvudChar"/>
    <w:uiPriority w:val="99"/>
    <w:unhideWhenUsed/>
    <w:pPr>
      <w:tabs>
        <w:tab w:val="center" w:pos="4320"/>
        <w:tab w:val="right" w:pos="8640"/>
      </w:tabs>
    </w:pPr>
  </w:style>
  <w:style w:type="character" w:customStyle="1" w:styleId="SidhuvudChar">
    <w:name w:val="Sidhuvud Char"/>
    <w:basedOn w:val="Standardstycketeckensnitt"/>
    <w:link w:val="Sidhuvud"/>
    <w:uiPriority w:val="99"/>
    <w:rPr>
      <w:rFonts w:cs="Times New Roman"/>
      <w:color w:val="000000"/>
      <w:szCs w:val="20"/>
    </w:rPr>
  </w:style>
  <w:style w:type="paragraph" w:styleId="Sidfot">
    <w:name w:val="footer"/>
    <w:basedOn w:val="Normal"/>
    <w:link w:val="SidfotChar"/>
    <w:uiPriority w:val="99"/>
    <w:unhideWhenUsed/>
    <w:pPr>
      <w:tabs>
        <w:tab w:val="center" w:pos="4320"/>
        <w:tab w:val="right" w:pos="8640"/>
      </w:tabs>
    </w:pPr>
  </w:style>
  <w:style w:type="character" w:customStyle="1" w:styleId="SidfotChar">
    <w:name w:val="Sidfot Char"/>
    <w:basedOn w:val="Standardstycketeckensnitt"/>
    <w:link w:val="Sidfot"/>
    <w:uiPriority w:val="99"/>
    <w:rPr>
      <w:rFonts w:cs="Times New Roman"/>
      <w:color w:val="000000"/>
      <w:szCs w:val="20"/>
    </w:rPr>
  </w:style>
  <w:style w:type="paragraph" w:styleId="Ballongtext">
    <w:name w:val="Balloon Text"/>
    <w:basedOn w:val="Normal"/>
    <w:link w:val="BallongtextChar"/>
    <w:uiPriority w:val="99"/>
    <w:semiHidden/>
    <w:unhideWhenUsed/>
    <w:rPr>
      <w:rFonts w:ascii="Tahoma" w:hAnsi="Tahoma" w:cs="Tahoma"/>
      <w:sz w:val="16"/>
      <w:szCs w:val="16"/>
    </w:rPr>
  </w:style>
  <w:style w:type="character" w:customStyle="1" w:styleId="BallongtextChar">
    <w:name w:val="Ballongtext Char"/>
    <w:basedOn w:val="Standardstycketeckensnitt"/>
    <w:link w:val="Ballongtext"/>
    <w:uiPriority w:val="99"/>
    <w:semiHidden/>
    <w:rPr>
      <w:rFonts w:ascii="Tahoma" w:hAnsi="Tahoma" w:cs="Tahoma"/>
      <w:color w:val="000000"/>
      <w:sz w:val="16"/>
      <w:szCs w:val="16"/>
    </w:rPr>
  </w:style>
  <w:style w:type="paragraph" w:styleId="Beskrivning">
    <w:name w:val="caption"/>
    <w:basedOn w:val="Normal"/>
    <w:next w:val="Normal"/>
    <w:uiPriority w:val="35"/>
    <w:unhideWhenUsed/>
    <w:qFormat/>
    <w:pPr>
      <w:spacing w:line="240" w:lineRule="auto"/>
    </w:pPr>
    <w:rPr>
      <w:b/>
      <w:bCs/>
      <w:color w:val="46464A" w:themeColor="text2"/>
      <w:sz w:val="18"/>
      <w:szCs w:val="18"/>
    </w:rPr>
  </w:style>
  <w:style w:type="paragraph" w:styleId="Ingetavstnd">
    <w:name w:val="No Spacing"/>
    <w:link w:val="IngetavstndChar"/>
    <w:uiPriority w:val="1"/>
    <w:qFormat/>
    <w:pPr>
      <w:spacing w:after="0" w:line="240" w:lineRule="auto"/>
    </w:pPr>
  </w:style>
  <w:style w:type="paragraph" w:styleId="Indragetstycke">
    <w:name w:val="Block Text"/>
    <w:aliases w:val="Citatblock"/>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paragraph" w:styleId="Punktlista">
    <w:name w:val="List Bullet"/>
    <w:basedOn w:val="Normal"/>
    <w:uiPriority w:val="6"/>
    <w:unhideWhenUsed/>
    <w:pPr>
      <w:numPr>
        <w:numId w:val="16"/>
      </w:numPr>
      <w:spacing w:after="0"/>
      <w:contextualSpacing/>
    </w:pPr>
  </w:style>
  <w:style w:type="paragraph" w:styleId="Punktlista2">
    <w:name w:val="List Bullet 2"/>
    <w:basedOn w:val="Normal"/>
    <w:uiPriority w:val="6"/>
    <w:unhideWhenUsed/>
    <w:pPr>
      <w:numPr>
        <w:numId w:val="17"/>
      </w:numPr>
      <w:spacing w:after="0"/>
    </w:pPr>
  </w:style>
  <w:style w:type="paragraph" w:styleId="Punktlista3">
    <w:name w:val="List Bullet 3"/>
    <w:basedOn w:val="Normal"/>
    <w:uiPriority w:val="6"/>
    <w:unhideWhenUsed/>
    <w:pPr>
      <w:numPr>
        <w:numId w:val="18"/>
      </w:numPr>
      <w:spacing w:after="0"/>
    </w:pPr>
  </w:style>
  <w:style w:type="paragraph" w:styleId="Punktlista4">
    <w:name w:val="List Bullet 4"/>
    <w:basedOn w:val="Normal"/>
    <w:uiPriority w:val="6"/>
    <w:unhideWhenUsed/>
    <w:pPr>
      <w:numPr>
        <w:numId w:val="19"/>
      </w:numPr>
      <w:spacing w:after="0"/>
    </w:pPr>
  </w:style>
  <w:style w:type="paragraph" w:styleId="Punktlista5">
    <w:name w:val="List Bullet 5"/>
    <w:basedOn w:val="Normal"/>
    <w:uiPriority w:val="6"/>
    <w:unhideWhenUsed/>
    <w:pPr>
      <w:numPr>
        <w:numId w:val="20"/>
      </w:numPr>
      <w:spacing w:after="0"/>
    </w:pPr>
  </w:style>
  <w:style w:type="paragraph" w:styleId="Innehll1">
    <w:name w:val="toc 1"/>
    <w:basedOn w:val="Normal"/>
    <w:next w:val="Normal"/>
    <w:autoRedefine/>
    <w:uiPriority w:val="99"/>
    <w:semiHidden/>
    <w:unhideWhenUsed/>
    <w:pPr>
      <w:tabs>
        <w:tab w:val="right" w:leader="dot" w:pos="8630"/>
      </w:tabs>
      <w:spacing w:after="40" w:line="240" w:lineRule="auto"/>
    </w:pPr>
    <w:rPr>
      <w:smallCaps/>
      <w:color w:val="A7B789" w:themeColor="accent2"/>
    </w:rPr>
  </w:style>
  <w:style w:type="paragraph" w:styleId="Innehll2">
    <w:name w:val="toc 2"/>
    <w:basedOn w:val="Normal"/>
    <w:next w:val="Normal"/>
    <w:autoRedefine/>
    <w:uiPriority w:val="99"/>
    <w:semiHidden/>
    <w:unhideWhenUsed/>
    <w:pPr>
      <w:tabs>
        <w:tab w:val="right" w:leader="dot" w:pos="8630"/>
      </w:tabs>
      <w:spacing w:after="40" w:line="240" w:lineRule="auto"/>
      <w:ind w:left="216"/>
    </w:pPr>
    <w:rPr>
      <w:smallCaps/>
    </w:rPr>
  </w:style>
  <w:style w:type="paragraph" w:styleId="Innehll3">
    <w:name w:val="toc 3"/>
    <w:basedOn w:val="Normal"/>
    <w:next w:val="Normal"/>
    <w:autoRedefine/>
    <w:uiPriority w:val="99"/>
    <w:semiHidden/>
    <w:unhideWhenUsed/>
    <w:pPr>
      <w:tabs>
        <w:tab w:val="right" w:leader="dot" w:pos="8630"/>
      </w:tabs>
      <w:spacing w:after="40" w:line="240" w:lineRule="auto"/>
      <w:ind w:left="446"/>
    </w:pPr>
    <w:rPr>
      <w:smallCaps/>
    </w:rPr>
  </w:style>
  <w:style w:type="paragraph" w:styleId="Innehll4">
    <w:name w:val="toc 4"/>
    <w:basedOn w:val="Normal"/>
    <w:next w:val="Normal"/>
    <w:autoRedefine/>
    <w:uiPriority w:val="99"/>
    <w:semiHidden/>
    <w:unhideWhenUsed/>
    <w:pPr>
      <w:tabs>
        <w:tab w:val="right" w:leader="dot" w:pos="8630"/>
      </w:tabs>
      <w:spacing w:after="40" w:line="240" w:lineRule="auto"/>
      <w:ind w:left="662"/>
    </w:pPr>
    <w:rPr>
      <w:smallCaps/>
    </w:rPr>
  </w:style>
  <w:style w:type="paragraph" w:styleId="Innehll5">
    <w:name w:val="toc 5"/>
    <w:basedOn w:val="Normal"/>
    <w:next w:val="Normal"/>
    <w:autoRedefine/>
    <w:uiPriority w:val="99"/>
    <w:semiHidden/>
    <w:unhideWhenUsed/>
    <w:pPr>
      <w:tabs>
        <w:tab w:val="right" w:leader="dot" w:pos="8630"/>
      </w:tabs>
      <w:spacing w:after="40" w:line="240" w:lineRule="auto"/>
      <w:ind w:left="878"/>
    </w:pPr>
    <w:rPr>
      <w:smallCaps/>
    </w:rPr>
  </w:style>
  <w:style w:type="paragraph" w:styleId="Innehll6">
    <w:name w:val="toc 6"/>
    <w:basedOn w:val="Normal"/>
    <w:next w:val="Normal"/>
    <w:autoRedefine/>
    <w:uiPriority w:val="99"/>
    <w:semiHidden/>
    <w:unhideWhenUsed/>
    <w:pPr>
      <w:tabs>
        <w:tab w:val="right" w:leader="dot" w:pos="8630"/>
      </w:tabs>
      <w:spacing w:after="40" w:line="240" w:lineRule="auto"/>
      <w:ind w:left="1094"/>
    </w:pPr>
    <w:rPr>
      <w:smallCaps/>
    </w:rPr>
  </w:style>
  <w:style w:type="paragraph" w:styleId="Innehll7">
    <w:name w:val="toc 7"/>
    <w:basedOn w:val="Normal"/>
    <w:next w:val="Normal"/>
    <w:autoRedefine/>
    <w:uiPriority w:val="99"/>
    <w:semiHidden/>
    <w:unhideWhenUsed/>
    <w:pPr>
      <w:tabs>
        <w:tab w:val="right" w:leader="dot" w:pos="8630"/>
      </w:tabs>
      <w:spacing w:after="40" w:line="240" w:lineRule="auto"/>
      <w:ind w:left="1325"/>
    </w:pPr>
    <w:rPr>
      <w:smallCaps/>
    </w:rPr>
  </w:style>
  <w:style w:type="paragraph" w:styleId="Innehll8">
    <w:name w:val="toc 8"/>
    <w:basedOn w:val="Normal"/>
    <w:next w:val="Normal"/>
    <w:autoRedefine/>
    <w:uiPriority w:val="99"/>
    <w:semiHidden/>
    <w:unhideWhenUsed/>
    <w:pPr>
      <w:tabs>
        <w:tab w:val="right" w:leader="dot" w:pos="8630"/>
      </w:tabs>
      <w:spacing w:after="40" w:line="240" w:lineRule="auto"/>
      <w:ind w:left="1540"/>
    </w:pPr>
    <w:rPr>
      <w:smallCaps/>
    </w:rPr>
  </w:style>
  <w:style w:type="paragraph" w:styleId="Innehll9">
    <w:name w:val="toc 9"/>
    <w:basedOn w:val="Normal"/>
    <w:next w:val="Normal"/>
    <w:autoRedefine/>
    <w:uiPriority w:val="99"/>
    <w:semiHidden/>
    <w:unhideWhenUsed/>
    <w:pPr>
      <w:tabs>
        <w:tab w:val="right" w:leader="dot" w:pos="8630"/>
      </w:tabs>
      <w:spacing w:after="40" w:line="240" w:lineRule="auto"/>
      <w:ind w:left="1760"/>
    </w:pPr>
    <w:rPr>
      <w:smallCaps/>
    </w:rPr>
  </w:style>
  <w:style w:type="character" w:styleId="Hyperlnk">
    <w:name w:val="Hyperlink"/>
    <w:basedOn w:val="Standardstycketeckensnitt"/>
    <w:uiPriority w:val="99"/>
    <w:semiHidden/>
    <w:unhideWhenUsed/>
    <w:rPr>
      <w:color w:val="000000"/>
      <w:u w:val="single"/>
    </w:rPr>
  </w:style>
  <w:style w:type="character" w:styleId="Bokenstitel">
    <w:name w:val="Book Title"/>
    <w:basedOn w:val="Standardstycketeckensnitt"/>
    <w:uiPriority w:val="33"/>
    <w:qFormat/>
    <w:rPr>
      <w:b/>
      <w:bCs/>
      <w:caps w:val="0"/>
      <w:smallCaps/>
      <w:spacing w:val="10"/>
    </w:rPr>
  </w:style>
  <w:style w:type="character" w:styleId="Starkbetoning">
    <w:name w:val="Intense Emphasis"/>
    <w:basedOn w:val="Standardstycketeckensnitt"/>
    <w:uiPriority w:val="21"/>
    <w:qFormat/>
    <w:rPr>
      <w:b/>
      <w:bCs/>
      <w:i/>
      <w:iCs/>
      <w:caps w:val="0"/>
      <w:smallCaps w:val="0"/>
      <w:color w:val="000000"/>
      <w14:shadow w14:blurRad="0" w14:dist="0" w14:dir="0" w14:sx="0" w14:sy="0" w14:kx="0" w14:ky="0" w14:algn="none">
        <w14:srgbClr w14:val="000000"/>
      </w14:shadow>
    </w:rPr>
  </w:style>
  <w:style w:type="character" w:styleId="Starkreferens">
    <w:name w:val="Intense Reference"/>
    <w:basedOn w:val="Standardstycketeckensnit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Diskretbetoning">
    <w:name w:val="Subtle Emphasis"/>
    <w:basedOn w:val="Standardstycketeckensnitt"/>
    <w:uiPriority w:val="19"/>
    <w:qFormat/>
    <w:rPr>
      <w:i/>
      <w:iCs/>
      <w:color w:val="595959" w:themeColor="text1" w:themeTint="A6"/>
    </w:rPr>
  </w:style>
  <w:style w:type="character" w:styleId="Diskretreferens">
    <w:name w:val="Subtle Reference"/>
    <w:basedOn w:val="Standardstycketeckensnitt"/>
    <w:uiPriority w:val="31"/>
    <w:qFormat/>
    <w:rPr>
      <w:smallCaps/>
      <w:color w:val="000000"/>
      <w:u w:val="single"/>
    </w:rPr>
  </w:style>
  <w:style w:type="paragraph" w:styleId="Avslutandetext">
    <w:name w:val="Closing"/>
    <w:basedOn w:val="Normal"/>
    <w:link w:val="AvslutandetextChar"/>
    <w:uiPriority w:val="5"/>
    <w:unhideWhenUsed/>
    <w:qFormat/>
    <w:pPr>
      <w:spacing w:before="480" w:after="960"/>
      <w:contextualSpacing/>
      <w:jc w:val="center"/>
    </w:pPr>
    <w:rPr>
      <w:b/>
      <w:i/>
      <w:color w:val="46464A" w:themeColor="text2"/>
      <w:sz w:val="24"/>
    </w:rPr>
  </w:style>
  <w:style w:type="character" w:customStyle="1" w:styleId="AvslutandetextChar">
    <w:name w:val="Avslutande text Char"/>
    <w:basedOn w:val="Standardstycketeckensnitt"/>
    <w:link w:val="Avslutandetext"/>
    <w:uiPriority w:val="5"/>
    <w:rPr>
      <w:b/>
      <w:i/>
      <w:color w:val="46464A" w:themeColor="text2"/>
      <w:sz w:val="24"/>
    </w:rPr>
  </w:style>
  <w:style w:type="paragraph" w:customStyle="1" w:styleId="Mottagarensadress">
    <w:name w:val="Mottagarens adress"/>
    <w:basedOn w:val="Ingetavstnd"/>
    <w:uiPriority w:val="3"/>
    <w:qFormat/>
    <w:pPr>
      <w:spacing w:after="360"/>
      <w:contextualSpacing/>
      <w:jc w:val="center"/>
    </w:pPr>
  </w:style>
  <w:style w:type="paragraph" w:styleId="Inledning">
    <w:name w:val="Salutation"/>
    <w:basedOn w:val="Ingetavstnd"/>
    <w:next w:val="Normal"/>
    <w:link w:val="InledningChar"/>
    <w:uiPriority w:val="4"/>
    <w:unhideWhenUsed/>
    <w:qFormat/>
    <w:pPr>
      <w:spacing w:before="480" w:after="480"/>
      <w:contextualSpacing/>
      <w:jc w:val="center"/>
    </w:pPr>
    <w:rPr>
      <w:b/>
      <w:caps/>
      <w:color w:val="46464A" w:themeColor="text2"/>
      <w:spacing w:val="20"/>
      <w:sz w:val="24"/>
    </w:rPr>
  </w:style>
  <w:style w:type="character" w:customStyle="1" w:styleId="InledningChar">
    <w:name w:val="Inledning Char"/>
    <w:basedOn w:val="Standardstycketeckensnitt"/>
    <w:link w:val="Inledning"/>
    <w:uiPriority w:val="4"/>
    <w:rPr>
      <w:b/>
      <w:caps/>
      <w:color w:val="46464A" w:themeColor="text2"/>
      <w:spacing w:val="20"/>
      <w:sz w:val="24"/>
    </w:rPr>
  </w:style>
  <w:style w:type="paragraph" w:customStyle="1" w:styleId="Avsndarensadress">
    <w:name w:val="Avsändarens adress"/>
    <w:basedOn w:val="Ingetavstnd"/>
    <w:uiPriority w:val="2"/>
    <w:qFormat/>
    <w:pPr>
      <w:contextualSpacing/>
      <w:jc w:val="center"/>
    </w:pPr>
    <w:rPr>
      <w:sz w:val="24"/>
      <w:szCs w:val="24"/>
    </w:rPr>
  </w:style>
  <w:style w:type="paragraph" w:styleId="Underrubrik">
    <w:name w:val="Subtitle"/>
    <w:basedOn w:val="Normal"/>
    <w:next w:val="Normal"/>
    <w:link w:val="UnderrubrikChar"/>
    <w:uiPriority w:val="11"/>
    <w:qFormat/>
    <w:pPr>
      <w:numPr>
        <w:ilvl w:val="1"/>
      </w:numPr>
      <w:jc w:val="center"/>
    </w:pPr>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character" w:customStyle="1" w:styleId="UnderrubrikChar">
    <w:name w:val="Underrubrik Char"/>
    <w:basedOn w:val="Standardstycketeckensnitt"/>
    <w:link w:val="Underrubrik"/>
    <w:uiPriority w:val="11"/>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paragraph" w:styleId="Rubrik">
    <w:name w:val="Title"/>
    <w:basedOn w:val="Normal"/>
    <w:next w:val="Normal"/>
    <w:link w:val="Rubrik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40"/>
      <w14:ligatures w14:val="standard"/>
      <w14:numForm w14:val="oldStyle"/>
      <w14:cntxtAlts/>
    </w:rPr>
  </w:style>
  <w:style w:type="character" w:customStyle="1" w:styleId="RubrikChar">
    <w:name w:val="Rubrik Char"/>
    <w:basedOn w:val="Standardstycketeckensnitt"/>
    <w:link w:val="Rubrik"/>
    <w:uiPriority w:val="10"/>
    <w:rPr>
      <w:rFonts w:asciiTheme="majorHAnsi" w:eastAsiaTheme="majorEastAsia" w:hAnsiTheme="majorHAnsi" w:cstheme="majorBidi"/>
      <w:caps/>
      <w:color w:val="46464A" w:themeColor="text2"/>
      <w:spacing w:val="20"/>
      <w:kern w:val="28"/>
      <w:sz w:val="40"/>
      <w:szCs w:val="40"/>
      <w14:ligatures w14:val="standard"/>
      <w14:numForm w14:val="oldStyle"/>
      <w14:cntxtAlts/>
    </w:rPr>
  </w:style>
  <w:style w:type="paragraph" w:styleId="Datum">
    <w:name w:val="Date"/>
    <w:basedOn w:val="Normal"/>
    <w:next w:val="Normal"/>
    <w:link w:val="DatumChar"/>
    <w:uiPriority w:val="99"/>
    <w:semiHidden/>
    <w:unhideWhenUsed/>
  </w:style>
  <w:style w:type="character" w:customStyle="1" w:styleId="DatumChar">
    <w:name w:val="Datum Char"/>
    <w:basedOn w:val="Standardstycketeckensnitt"/>
    <w:link w:val="Datum"/>
    <w:uiPriority w:val="99"/>
    <w:semiHidden/>
    <w:rPr>
      <w:rFonts w:cs="Times New Roman"/>
      <w:color w:val="000000"/>
      <w:szCs w:val="20"/>
    </w:rPr>
  </w:style>
  <w:style w:type="character" w:styleId="Platshllartext">
    <w:name w:val="Placeholder Text"/>
    <w:basedOn w:val="Standardstycketeckensnitt"/>
    <w:uiPriority w:val="99"/>
    <w:unhideWhenUsed/>
    <w:rPr>
      <w:color w:val="808080"/>
    </w:rPr>
  </w:style>
  <w:style w:type="paragraph" w:styleId="Signatur">
    <w:name w:val="Signature"/>
    <w:basedOn w:val="Normal"/>
    <w:link w:val="SignaturChar"/>
    <w:uiPriority w:val="99"/>
    <w:unhideWhenUsed/>
    <w:qFormat/>
    <w:pPr>
      <w:contextualSpacing/>
      <w:jc w:val="center"/>
    </w:pPr>
  </w:style>
  <w:style w:type="character" w:customStyle="1" w:styleId="SignaturChar">
    <w:name w:val="Signatur Char"/>
    <w:basedOn w:val="Standardstycketeckensnitt"/>
    <w:link w:val="Signatur"/>
    <w:uiPriority w:val="99"/>
  </w:style>
  <w:style w:type="table" w:customStyle="1" w:styleId="Format6">
    <w:name w:val="Format 6"/>
    <w:basedOn w:val="Normaltabell"/>
    <w:uiPriority w:val="26"/>
    <w:pPr>
      <w:spacing w:after="0" w:line="240" w:lineRule="auto"/>
    </w:pPr>
    <w:rPr>
      <w:rFonts w:eastAsia="Times New Roman" w:cs="Times New Roman"/>
      <w:color w:val="000000" w:themeColor="text1"/>
    </w:rPr>
    <w:tblPr>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umtext">
    <w:name w:val="Datumtext"/>
    <w:basedOn w:val="Normal"/>
    <w:uiPriority w:val="35"/>
    <w:pPr>
      <w:spacing w:before="720"/>
      <w:contextualSpacing/>
    </w:pPr>
  </w:style>
  <w:style w:type="character" w:customStyle="1" w:styleId="IngetavstndChar">
    <w:name w:val="Inget avstånd Char"/>
    <w:basedOn w:val="Standardstycketeckensnitt"/>
    <w:link w:val="Ingetavstnd"/>
    <w:uiPriority w:val="1"/>
  </w:style>
  <w:style w:type="paragraph" w:styleId="Liststycke">
    <w:name w:val="List Paragraph"/>
    <w:basedOn w:val="Normal"/>
    <w:uiPriority w:val="34"/>
    <w:qFormat/>
    <w:pPr>
      <w:spacing w:after="160" w:line="240" w:lineRule="auto"/>
      <w:ind w:left="1008" w:hanging="288"/>
      <w:contextualSpacing/>
    </w:pPr>
    <w:rPr>
      <w:rFonts w:eastAsiaTheme="minorHAnsi"/>
      <w:sz w:val="21"/>
    </w:rPr>
  </w:style>
  <w:style w:type="character" w:customStyle="1" w:styleId="StarktcitatChar">
    <w:name w:val="Starkt citat Char"/>
    <w:basedOn w:val="Standardstycketeckensnitt"/>
    <w:link w:val="Starktcitat"/>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Innehllsfrteckningsrubrik">
    <w:name w:val="TOC Heading"/>
    <w:basedOn w:val="Rubrik1"/>
    <w:next w:val="Normal"/>
    <w:uiPriority w:val="39"/>
    <w:semiHidden/>
    <w:unhideWhenUsed/>
    <w:qFormat/>
    <w:pPr>
      <w:spacing w:before="480" w:line="300" w:lineRule="auto"/>
      <w:jc w:val="both"/>
      <w:outlineLvl w:val="9"/>
    </w:pPr>
    <w:rPr>
      <w:b/>
      <w:bCs/>
      <w:caps w:val="0"/>
      <w:color w:val="535356" w:themeColor="accent1" w:themeShade="BF"/>
      <w:spacing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5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569EECE2D2435AA97784DC51C15C40"/>
        <w:category>
          <w:name w:val="Allmänt"/>
          <w:gallery w:val="placeholder"/>
        </w:category>
        <w:types>
          <w:type w:val="bbPlcHdr"/>
        </w:types>
        <w:behaviors>
          <w:behavior w:val="content"/>
        </w:behaviors>
        <w:guid w:val="{C7905BFA-A0E3-48E4-BC02-103A8579956D}"/>
      </w:docPartPr>
      <w:docPartBody>
        <w:p w:rsidR="008C4443" w:rsidRDefault="004354D6">
          <w:pPr>
            <w:pStyle w:val="0D569EECE2D2435AA97784DC51C15C40"/>
          </w:pPr>
          <w:r>
            <w:t>[Ange avsändarens företagsadress]</w:t>
          </w:r>
        </w:p>
      </w:docPartBody>
    </w:docPart>
    <w:docPart>
      <w:docPartPr>
        <w:name w:val="AE0054FFA1BF451792DF3D1DCF45624B"/>
        <w:category>
          <w:name w:val="Allmänt"/>
          <w:gallery w:val="placeholder"/>
        </w:category>
        <w:types>
          <w:type w:val="bbPlcHdr"/>
        </w:types>
        <w:behaviors>
          <w:behavior w:val="content"/>
        </w:behaviors>
        <w:guid w:val="{97AF28CB-D414-4B12-989A-248412E168FA}"/>
      </w:docPartPr>
      <w:docPartBody>
        <w:p w:rsidR="008C4443" w:rsidRDefault="004354D6">
          <w:pPr>
            <w:pStyle w:val="AE0054FFA1BF451792DF3D1DCF45624B"/>
          </w:pPr>
          <w:r>
            <w:t>[Ange avsändarens företagsnamn]</w:t>
          </w:r>
        </w:p>
      </w:docPartBody>
    </w:docPart>
    <w:docPart>
      <w:docPartPr>
        <w:name w:val="9125CDDA09D34BF581005D3877F45850"/>
        <w:category>
          <w:name w:val="Allmänt"/>
          <w:gallery w:val="placeholder"/>
        </w:category>
        <w:types>
          <w:type w:val="bbPlcHdr"/>
        </w:types>
        <w:behaviors>
          <w:behavior w:val="content"/>
        </w:behaviors>
        <w:guid w:val="{28D724AA-973D-47D9-8502-C47AF96FAE38}"/>
      </w:docPartPr>
      <w:docPartBody>
        <w:p w:rsidR="008C4443" w:rsidRDefault="004354D6">
          <w:pPr>
            <w:pStyle w:val="9125CDDA09D34BF581005D3877F45850"/>
          </w:pPr>
          <w:r>
            <w:rPr>
              <w:color w:val="44546A" w:themeColor="text2"/>
            </w:rPr>
            <w:t>[Välj datum]</w:t>
          </w:r>
        </w:p>
      </w:docPartBody>
    </w:docPart>
    <w:docPart>
      <w:docPartPr>
        <w:name w:val="D20AEC5ADF01486BB7A23B54AC33D359"/>
        <w:category>
          <w:name w:val="Allmänt"/>
          <w:gallery w:val="placeholder"/>
        </w:category>
        <w:types>
          <w:type w:val="bbPlcHdr"/>
        </w:types>
        <w:behaviors>
          <w:behavior w:val="content"/>
        </w:behaviors>
        <w:guid w:val="{7F8FC28D-9F82-48C2-898A-9822433F22DA}"/>
      </w:docPartPr>
      <w:docPartBody>
        <w:p w:rsidR="00000000" w:rsidRDefault="008C4443" w:rsidP="008C4443">
          <w:pPr>
            <w:pStyle w:val="D20AEC5ADF01486BB7A23B54AC33D359"/>
          </w:pPr>
          <w:r>
            <w:t>[Ange avsändarens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4D6"/>
    <w:rsid w:val="004354D6"/>
    <w:rsid w:val="008C4443"/>
    <w:rsid w:val="00E855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9FF9586AFE00461A92EC73812AFDFA38">
    <w:name w:val="9FF9586AFE00461A92EC73812AFDFA38"/>
  </w:style>
  <w:style w:type="paragraph" w:customStyle="1" w:styleId="DE7EBC6ABA7247E786C3F7B13F3D2B47">
    <w:name w:val="DE7EBC6ABA7247E786C3F7B13F3D2B47"/>
  </w:style>
  <w:style w:type="paragraph" w:customStyle="1" w:styleId="1FBF8AC6CBE549E6A3776D53588D6053">
    <w:name w:val="1FBF8AC6CBE549E6A3776D53588D6053"/>
  </w:style>
  <w:style w:type="paragraph" w:customStyle="1" w:styleId="9AA89E0A6B0943818F8DD446662A5B95">
    <w:name w:val="9AA89E0A6B0943818F8DD446662A5B95"/>
  </w:style>
  <w:style w:type="paragraph" w:customStyle="1" w:styleId="CEF0BE93C2FC489691FF190469512C90">
    <w:name w:val="CEF0BE93C2FC489691FF190469512C90"/>
  </w:style>
  <w:style w:type="paragraph" w:customStyle="1" w:styleId="ECD90570027A4571AD9E5618BA251971">
    <w:name w:val="ECD90570027A4571AD9E5618BA251971"/>
  </w:style>
  <w:style w:type="character" w:styleId="Platshllartext">
    <w:name w:val="Placeholder Text"/>
    <w:basedOn w:val="Standardstycketeckensnitt"/>
    <w:uiPriority w:val="99"/>
    <w:unhideWhenUsed/>
    <w:rPr>
      <w:color w:val="808080"/>
    </w:rPr>
  </w:style>
  <w:style w:type="paragraph" w:customStyle="1" w:styleId="3AD30277B8AB40A696AD6642DCC8FE78">
    <w:name w:val="3AD30277B8AB40A696AD6642DCC8FE78"/>
  </w:style>
  <w:style w:type="paragraph" w:customStyle="1" w:styleId="0D569EECE2D2435AA97784DC51C15C40">
    <w:name w:val="0D569EECE2D2435AA97784DC51C15C40"/>
  </w:style>
  <w:style w:type="paragraph" w:customStyle="1" w:styleId="EBEADE05B2994D8DB39B029000440CFE">
    <w:name w:val="EBEADE05B2994D8DB39B029000440CFE"/>
  </w:style>
  <w:style w:type="paragraph" w:customStyle="1" w:styleId="AE0054FFA1BF451792DF3D1DCF45624B">
    <w:name w:val="AE0054FFA1BF451792DF3D1DCF45624B"/>
  </w:style>
  <w:style w:type="paragraph" w:customStyle="1" w:styleId="9125CDDA09D34BF581005D3877F45850">
    <w:name w:val="9125CDDA09D34BF581005D3877F45850"/>
  </w:style>
  <w:style w:type="paragraph" w:customStyle="1" w:styleId="D20AEC5ADF01486BB7A23B54AC33D359">
    <w:name w:val="D20AEC5ADF01486BB7A23B54AC33D359"/>
    <w:rsid w:val="008C444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microsoft.com/office/word/2004/10/bibliography" xmlns="http://schemas.microsoft.com/office/word/2004/10/bibliography"/>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0</TotalTime>
  <Pages>2</Pages>
  <Words>285</Words>
  <Characters>1515</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Pojken som kallades det</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Wikedal</dc:creator>
  <cp:lastModifiedBy>Jenny Wikedal</cp:lastModifiedBy>
  <cp:revision>2</cp:revision>
  <dcterms:created xsi:type="dcterms:W3CDTF">2017-12-15T15:21:00Z</dcterms:created>
  <dcterms:modified xsi:type="dcterms:W3CDTF">2017-12-15T15:21:00Z</dcterms:modified>
</cp:coreProperties>
</file>