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600" w:rsidRDefault="00B04E80" w:rsidP="00F94A32">
      <w:pPr>
        <w:spacing w:after="0"/>
      </w:pPr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editId="2DCC671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1700530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Rubrik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574600" w:rsidRDefault="00F94A32">
                            <w:pPr>
                              <w:pStyle w:val="Avsndarensadress"/>
                              <w:rPr>
                                <w:caps/>
                              </w:rPr>
                            </w:pPr>
                            <w:r>
                              <w:rPr>
                                <w:caps/>
                              </w:rPr>
                              <w:t>Loggbok 3</w:t>
                            </w:r>
                          </w:p>
                          <w:sdt>
                            <w:sdtPr>
                              <w:rPr>
                                <w:i/>
                                <w:sz w:val="32"/>
                              </w:rPr>
                              <w:id w:val="1420370758"/>
                              <w:placeholder>
                                <w:docPart w:val="39C292AABE7542C9876C3031335C4821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574600" w:rsidRPr="00F94A32" w:rsidRDefault="00F94A32">
                                <w:pPr>
                                  <w:pStyle w:val="Avsndarensadress"/>
                                  <w:rPr>
                                    <w:i/>
                                    <w:sz w:val="32"/>
                                  </w:rPr>
                                </w:pPr>
                                <w:r w:rsidRPr="00F94A32">
                                  <w:rPr>
                                    <w:i/>
                                    <w:sz w:val="32"/>
                                  </w:rPr>
                                  <w:t>Pojken som kallades det</w:t>
                                </w:r>
                              </w:p>
                            </w:sdtContent>
                          </w:sdt>
                          <w:p w:rsidR="00574600" w:rsidRDefault="00574600">
                            <w:pPr>
                              <w:pStyle w:val="Avsndarensadress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Rubrik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574600" w:rsidRDefault="00F94A32">
                      <w:pPr>
                        <w:pStyle w:val="Avsndarensadress"/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>Loggbok 3</w:t>
                      </w:r>
                    </w:p>
                    <w:sdt>
                      <w:sdtPr>
                        <w:rPr>
                          <w:i/>
                          <w:sz w:val="32"/>
                        </w:rPr>
                        <w:id w:val="1420370758"/>
                        <w:placeholder>
                          <w:docPart w:val="39C292AABE7542C9876C3031335C4821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574600" w:rsidRPr="00F94A32" w:rsidRDefault="00F94A32">
                          <w:pPr>
                            <w:pStyle w:val="Avsndarensadress"/>
                            <w:rPr>
                              <w:i/>
                              <w:sz w:val="32"/>
                            </w:rPr>
                          </w:pPr>
                          <w:r w:rsidRPr="00F94A32">
                            <w:rPr>
                              <w:i/>
                              <w:sz w:val="32"/>
                            </w:rPr>
                            <w:t>Pojken som kallades det</w:t>
                          </w:r>
                        </w:p>
                      </w:sdtContent>
                    </w:sdt>
                    <w:p w:rsidR="00574600" w:rsidRDefault="00574600">
                      <w:pPr>
                        <w:pStyle w:val="Avsndarensadress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74600" w:rsidRDefault="00B04E80" w:rsidP="00F94A32">
      <w:pPr>
        <w:pStyle w:val="Mottagarensadress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editId="0AE864BE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2233930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2F20EC2B" id="Rak koppling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ZlG5jsgEAAL0DAAAOAAAAAAAAAAAAAAAAAC4CAABkcnMvZTJvRG9jLnhtbFBL&#10;AQItABQABgAIAAAAIQBMHVNx2QAAAAMBAAAPAAAAAAAAAAAAAAAAAAwEAABkcnMvZG93bnJldi54&#10;bWxQSwUGAAAAAAQABADzAAAAEgUAAAAA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editId="66E6A80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21AD6A98" id="Rektangel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" stroked="f" strokeweight="1.5pt">
                <v:fill r:id="rId11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</w:p>
    <w:p w:rsidR="00574600" w:rsidRDefault="00F94A32" w:rsidP="00F94A32">
      <w:pPr>
        <w:pStyle w:val="Inledning"/>
        <w:jc w:val="left"/>
      </w:pPr>
      <w:r w:rsidRPr="00F94A32">
        <w:rPr>
          <w:i/>
        </w:rPr>
        <w:t>Pojken som kallades det</w:t>
      </w:r>
      <w:r>
        <w:t xml:space="preserve"> sid. 78-127</w:t>
      </w:r>
    </w:p>
    <w:p w:rsidR="00F94A32" w:rsidRDefault="00F94A32" w:rsidP="00F94A32">
      <w:pPr>
        <w:pStyle w:val="Rubrik"/>
      </w:pPr>
      <w:r>
        <w:t xml:space="preserve">tredje </w:t>
      </w:r>
      <w:r w:rsidRPr="00393183">
        <w:t>loggen</w:t>
      </w:r>
    </w:p>
    <w:p w:rsidR="00F94A32" w:rsidRDefault="00F94A32" w:rsidP="00F94A32"/>
    <w:p w:rsidR="00F94A32" w:rsidRPr="007629F4" w:rsidRDefault="00F94A32" w:rsidP="00F94A32">
      <w:pPr>
        <w:rPr>
          <w:sz w:val="28"/>
          <w:szCs w:val="28"/>
        </w:rPr>
      </w:pPr>
      <w:r w:rsidRPr="007629F4">
        <w:rPr>
          <w:sz w:val="28"/>
          <w:szCs w:val="28"/>
        </w:rPr>
        <w:t xml:space="preserve">Nu ska du läsa slutet av boken och fundera över peripeti och upplösning.  Peripeti är ett annat ord för vändpunkt. I vissa böcker är vändpunkten väldigt tydlig, pang så dör någon och allt förändras, eller polisen hittar den där viktiga ledtråden och mördaren åker fast. I andra böcker är det inte alls lika tydligt. En bok kan också </w:t>
      </w:r>
      <w:proofErr w:type="gramStart"/>
      <w:r w:rsidRPr="007629F4">
        <w:rPr>
          <w:sz w:val="28"/>
          <w:szCs w:val="28"/>
        </w:rPr>
        <w:t>var</w:t>
      </w:r>
      <w:proofErr w:type="gramEnd"/>
      <w:r w:rsidRPr="007629F4">
        <w:rPr>
          <w:sz w:val="28"/>
          <w:szCs w:val="28"/>
        </w:rPr>
        <w:t xml:space="preserve"> proppfull med små vändpunkter. </w:t>
      </w:r>
    </w:p>
    <w:p w:rsidR="00150474" w:rsidRPr="007629F4" w:rsidRDefault="00150474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 xml:space="preserve">David menar att allt är en lek för mamman, vad menar han med det? </w:t>
      </w:r>
    </w:p>
    <w:p w:rsidR="000F3809" w:rsidRPr="007629F4" w:rsidRDefault="000F3809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 xml:space="preserve">Vad hittar mamman på för typer av bestraffningar? </w:t>
      </w:r>
    </w:p>
    <w:p w:rsidR="000F3809" w:rsidRPr="007629F4" w:rsidRDefault="000F3809" w:rsidP="000F3809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 xml:space="preserve">Hur behandlar syskonen David? Hur tänker du kring detta? </w:t>
      </w:r>
    </w:p>
    <w:p w:rsidR="000F3809" w:rsidRPr="007629F4" w:rsidRDefault="005F2123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 xml:space="preserve">Hur förändras Davids känslor och tankar inför det han utsätts för? </w:t>
      </w:r>
    </w:p>
    <w:p w:rsidR="00F94A32" w:rsidRPr="007629F4" w:rsidRDefault="00F94A32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>Läs och försök lista ut var du tycker att vändpunkten är.</w:t>
      </w:r>
      <w:r w:rsidR="000F3809" w:rsidRPr="007629F4">
        <w:rPr>
          <w:sz w:val="28"/>
          <w:szCs w:val="28"/>
        </w:rPr>
        <w:t xml:space="preserve"> Finns det någon/några specifika händelser som gör att saker och ting börjar utvecklas annorlunda?</w:t>
      </w:r>
    </w:p>
    <w:p w:rsidR="000B063D" w:rsidRPr="007629F4" w:rsidRDefault="00F94A32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 xml:space="preserve">Hur tyckte du boken slutade? Var det ett bra slut? Trovärdigt?  Har frågorna fått svar? </w:t>
      </w:r>
    </w:p>
    <w:p w:rsidR="00697EE0" w:rsidRPr="007629F4" w:rsidRDefault="00F94A32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>Fundera även över kompositionen i boken. Hur är boken uppbyggd? Finns det hopp i kronologin? Tillbakablickar?  I så fall - vad tycker du om det?</w:t>
      </w:r>
    </w:p>
    <w:p w:rsidR="00F94A32" w:rsidRPr="007629F4" w:rsidRDefault="00697EE0" w:rsidP="00F94A32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7629F4">
        <w:rPr>
          <w:sz w:val="28"/>
          <w:szCs w:val="28"/>
        </w:rPr>
        <w:t xml:space="preserve">Välj ut 3 citat som du motiverar och kommenterar! </w:t>
      </w:r>
      <w:r w:rsidR="00F94A32" w:rsidRPr="007629F4">
        <w:rPr>
          <w:sz w:val="28"/>
          <w:szCs w:val="28"/>
        </w:rPr>
        <w:t xml:space="preserve"> </w:t>
      </w:r>
    </w:p>
    <w:p w:rsidR="00574600" w:rsidRPr="00150474" w:rsidRDefault="00574600" w:rsidP="00F94A32">
      <w:pPr>
        <w:rPr>
          <w:sz w:val="28"/>
        </w:rPr>
      </w:pPr>
    </w:p>
    <w:p w:rsidR="00574600" w:rsidRDefault="00574600" w:rsidP="000B063D">
      <w:pPr>
        <w:pStyle w:val="Avslutandetext"/>
        <w:jc w:val="both"/>
      </w:pPr>
    </w:p>
    <w:p w:rsidR="00574600" w:rsidRDefault="00574600">
      <w:pPr>
        <w:pStyle w:val="Signatur"/>
      </w:pPr>
    </w:p>
    <w:p w:rsidR="00694F88" w:rsidRDefault="00627178" w:rsidP="00694F88">
      <w:pPr>
        <w:pStyle w:val="Signatur"/>
      </w:pPr>
      <w:sdt>
        <w:sdtPr>
          <w:rPr>
            <w:i/>
          </w:rPr>
          <w:id w:val="18534714"/>
          <w:placeholder>
            <w:docPart w:val="0A31E070892A44FE8B64A57F09FC4EF5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94A32" w:rsidRPr="000B063D">
            <w:rPr>
              <w:i/>
            </w:rPr>
            <w:t>Pojken som kallades det</w:t>
          </w:r>
        </w:sdtContent>
      </w:sdt>
      <w:r w:rsidR="00B04E80" w:rsidRPr="000B063D">
        <w:rPr>
          <w:i/>
        </w:rPr>
        <w:br/>
      </w:r>
      <w:sdt>
        <w:sdtPr>
          <w:id w:val="260286289"/>
          <w:placeholder>
            <w:docPart w:val="86D34691A4D347A5AB458AA7854369F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694F88">
            <w:t>Jenny Wikedal</w:t>
          </w:r>
        </w:sdtContent>
      </w:sdt>
    </w:p>
    <w:p w:rsidR="00574600" w:rsidRPr="000B063D" w:rsidRDefault="00574600">
      <w:pPr>
        <w:pStyle w:val="Signatur"/>
        <w:rPr>
          <w:i/>
        </w:rPr>
      </w:pPr>
      <w:bookmarkStart w:id="0" w:name="_GoBack"/>
      <w:bookmarkEnd w:id="0"/>
    </w:p>
    <w:sectPr w:rsidR="00574600" w:rsidRPr="000B063D">
      <w:headerReference w:type="default" r:id="rId12"/>
      <w:pgSz w:w="11907" w:h="16839" w:code="1"/>
      <w:pgMar w:top="1418" w:right="1050" w:bottom="141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178" w:rsidRDefault="00627178">
      <w:r>
        <w:separator/>
      </w:r>
    </w:p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</w:endnote>
  <w:endnote w:type="continuationSeparator" w:id="0">
    <w:p w:rsidR="00627178" w:rsidRDefault="00627178">
      <w:r>
        <w:continuationSeparator/>
      </w:r>
    </w:p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178" w:rsidRDefault="00627178">
      <w:r>
        <w:separator/>
      </w:r>
    </w:p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</w:footnote>
  <w:footnote w:type="continuationSeparator" w:id="0">
    <w:p w:rsidR="00627178" w:rsidRDefault="00627178">
      <w:r>
        <w:continuationSeparator/>
      </w:r>
    </w:p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  <w:p w:rsidR="00627178" w:rsidRDefault="0062717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600" w:rsidRDefault="00B04E80">
    <w:pPr>
      <w:pStyle w:val="Sidhuvud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37A8139B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um"/>
                            <w:id w:val="516659546"/>
                            <w:placeholder>
                              <w:docPart w:val="75B9367BC54B468A93595F95EE959251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sv-SE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74600" w:rsidRDefault="00B04E80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[Välj datum]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ktangel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RlAAAAAFJn&#10;aHRsb25nAAAF3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um"/>
                      <w:id w:val="516659546"/>
                      <w:placeholder>
                        <w:docPart w:val="75B9367BC54B468A93595F95EE959251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lid w:val="sv-SE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574600" w:rsidRDefault="00B04E80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[Välj datum]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604E17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1522730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Rak koppli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5CCC3BC" id="Rak koppling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Punktlista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Punktlista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Punktlista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Punktlista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53826F44"/>
    <w:multiLevelType w:val="hybridMultilevel"/>
    <w:tmpl w:val="591C1CA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hideGrammaticalErrors/>
  <w:proofState w:spelling="clean" w:grammar="clean"/>
  <w:attachedTemplate r:id="rId1"/>
  <w:defaultTabStop w:val="1304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32"/>
    <w:rsid w:val="000B063D"/>
    <w:rsid w:val="000F3809"/>
    <w:rsid w:val="00150474"/>
    <w:rsid w:val="00257E2D"/>
    <w:rsid w:val="00425BA7"/>
    <w:rsid w:val="00574600"/>
    <w:rsid w:val="005F2123"/>
    <w:rsid w:val="00627178"/>
    <w:rsid w:val="00694F88"/>
    <w:rsid w:val="00697EE0"/>
    <w:rsid w:val="007629F4"/>
    <w:rsid w:val="00791696"/>
    <w:rsid w:val="008716E6"/>
    <w:rsid w:val="009749B3"/>
    <w:rsid w:val="00B04E80"/>
    <w:rsid w:val="00EE6FF4"/>
    <w:rsid w:val="00F9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D7CB9"/>
  <w15:docId w15:val="{F5E92B4E-B1AD-459F-A740-B6FA50C3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Rubrik4Char">
    <w:name w:val="Rubrik 4 Char"/>
    <w:basedOn w:val="Standardstycketeckensnitt"/>
    <w:link w:val="Rubri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Rubrik5Char">
    <w:name w:val="Rubrik 5 Char"/>
    <w:basedOn w:val="Standardstycketeckensnitt"/>
    <w:link w:val="Rubri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ark">
    <w:name w:val="Strong"/>
    <w:basedOn w:val="Standardstycketeckensnitt"/>
    <w:uiPriority w:val="22"/>
    <w:qFormat/>
    <w:rPr>
      <w:b/>
      <w:bCs/>
    </w:rPr>
  </w:style>
  <w:style w:type="character" w:styleId="Betoning">
    <w:name w:val="Emphasis"/>
    <w:basedOn w:val="Standardstycketeckensnitt"/>
    <w:uiPriority w:val="20"/>
    <w:qFormat/>
    <w:rPr>
      <w:b/>
      <w:i/>
      <w:iCs/>
      <w:color w:val="6F6F74" w:themeColor="accent1"/>
    </w:rPr>
  </w:style>
  <w:style w:type="character" w:customStyle="1" w:styleId="Starkreferenstecken">
    <w:name w:val="Stark referens (tecken)"/>
    <w:basedOn w:val="Standardstycketeckensnit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Diskretreferenstecken">
    <w:name w:val="Diskret referens (tecken)"/>
    <w:basedOn w:val="Standardstycketeckensnit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kenstiteltecken">
    <w:name w:val="Bokens titel (tecken)"/>
    <w:basedOn w:val="Standardstycketeckensnit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Starkbetoningtecken">
    <w:name w:val="Stark betoning (tecken)"/>
    <w:basedOn w:val="Standardstycketeckensnit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Diskretbetoningtecken">
    <w:name w:val="Diskret betoning (tecken)"/>
    <w:basedOn w:val="Standardstycketeckensnit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t">
    <w:name w:val="Quote"/>
    <w:basedOn w:val="Normal"/>
    <w:next w:val="Normal"/>
    <w:link w:val="Citat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Char">
    <w:name w:val="Citat Char"/>
    <w:basedOn w:val="Standardstycketeckensnitt"/>
    <w:link w:val="Ci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Starktcitat">
    <w:name w:val="Intense Quote"/>
    <w:basedOn w:val="Normal"/>
    <w:next w:val="Normal"/>
    <w:link w:val="Starktcitat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ellrutnt">
    <w:name w:val="Table Grid"/>
    <w:basedOn w:val="Normaltabel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SidhuvudChar">
    <w:name w:val="Sidhuvud Char"/>
    <w:basedOn w:val="Standardstycketeckensnitt"/>
    <w:link w:val="Sidhuvud"/>
    <w:uiPriority w:val="99"/>
    <w:rPr>
      <w:rFonts w:cs="Times New Roman"/>
      <w:color w:val="000000"/>
      <w:szCs w:val="20"/>
    </w:rPr>
  </w:style>
  <w:style w:type="paragraph" w:styleId="Sidfot">
    <w:name w:val="footer"/>
    <w:basedOn w:val="Normal"/>
    <w:link w:val="Sidfo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SidfotChar">
    <w:name w:val="Sidfot Char"/>
    <w:basedOn w:val="Standardstycketeckensnitt"/>
    <w:link w:val="Sidfot"/>
    <w:uiPriority w:val="99"/>
    <w:rPr>
      <w:rFonts w:cs="Times New Roman"/>
      <w:color w:val="00000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eskrivning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Ingetavstnd">
    <w:name w:val="No Spacing"/>
    <w:link w:val="IngetavstndChar"/>
    <w:uiPriority w:val="1"/>
    <w:qFormat/>
    <w:pPr>
      <w:spacing w:after="0" w:line="240" w:lineRule="auto"/>
    </w:pPr>
  </w:style>
  <w:style w:type="paragraph" w:styleId="Indragetstycke">
    <w:name w:val="Block Text"/>
    <w:aliases w:val="Citatblock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Punktlista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Punktlista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Punktlista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Punktlista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Punktlista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Innehll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Innehll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Innehll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Innehll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Innehll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Innehll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Innehll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Innehll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Innehll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Hyperlnk">
    <w:name w:val="Hyperlink"/>
    <w:basedOn w:val="Standardstycketeckensnitt"/>
    <w:uiPriority w:val="99"/>
    <w:semiHidden/>
    <w:unhideWhenUsed/>
    <w:rPr>
      <w:color w:val="000000"/>
      <w:u w:val="single"/>
    </w:rPr>
  </w:style>
  <w:style w:type="character" w:styleId="Bokenstitel">
    <w:name w:val="Book Title"/>
    <w:basedOn w:val="Standardstycketeckensnitt"/>
    <w:uiPriority w:val="33"/>
    <w:qFormat/>
    <w:rPr>
      <w:b/>
      <w:bCs/>
      <w:caps w:val="0"/>
      <w:smallCaps/>
      <w:spacing w:val="10"/>
    </w:rPr>
  </w:style>
  <w:style w:type="character" w:styleId="Starkbetoning">
    <w:name w:val="Intense Emphasis"/>
    <w:basedOn w:val="Standardstycketeckensnit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tarkreferens">
    <w:name w:val="Intense Reference"/>
    <w:basedOn w:val="Standardstycketeckensnit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Diskretbetoning">
    <w:name w:val="Subtle Emphasis"/>
    <w:basedOn w:val="Standardstycketeckensnitt"/>
    <w:uiPriority w:val="19"/>
    <w:qFormat/>
    <w:rPr>
      <w:i/>
      <w:iCs/>
      <w:color w:val="595959" w:themeColor="text1" w:themeTint="A6"/>
    </w:rPr>
  </w:style>
  <w:style w:type="character" w:styleId="Diskretreferens">
    <w:name w:val="Subtle Reference"/>
    <w:basedOn w:val="Standardstycketeckensnitt"/>
    <w:uiPriority w:val="31"/>
    <w:qFormat/>
    <w:rPr>
      <w:smallCaps/>
      <w:color w:val="000000"/>
      <w:u w:val="single"/>
    </w:rPr>
  </w:style>
  <w:style w:type="paragraph" w:styleId="Avslutandetext">
    <w:name w:val="Closing"/>
    <w:basedOn w:val="Normal"/>
    <w:link w:val="Avslutandetext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AvslutandetextChar">
    <w:name w:val="Avslutande text Char"/>
    <w:basedOn w:val="Standardstycketeckensnitt"/>
    <w:link w:val="Avslutandetext"/>
    <w:uiPriority w:val="5"/>
    <w:rPr>
      <w:b/>
      <w:i/>
      <w:color w:val="46464A" w:themeColor="text2"/>
      <w:sz w:val="24"/>
    </w:rPr>
  </w:style>
  <w:style w:type="paragraph" w:customStyle="1" w:styleId="Mottagarensadress">
    <w:name w:val="Mottagarens adress"/>
    <w:basedOn w:val="Ingetavstnd"/>
    <w:uiPriority w:val="3"/>
    <w:qFormat/>
    <w:pPr>
      <w:spacing w:after="360"/>
      <w:contextualSpacing/>
      <w:jc w:val="center"/>
    </w:pPr>
  </w:style>
  <w:style w:type="paragraph" w:styleId="Inledning">
    <w:name w:val="Salutation"/>
    <w:basedOn w:val="Ingetavstnd"/>
    <w:next w:val="Normal"/>
    <w:link w:val="Inledning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InledningChar">
    <w:name w:val="Inledning Char"/>
    <w:basedOn w:val="Standardstycketeckensnitt"/>
    <w:link w:val="Inledning"/>
    <w:uiPriority w:val="4"/>
    <w:rPr>
      <w:b/>
      <w:caps/>
      <w:color w:val="46464A" w:themeColor="text2"/>
      <w:spacing w:val="20"/>
      <w:sz w:val="24"/>
    </w:rPr>
  </w:style>
  <w:style w:type="paragraph" w:customStyle="1" w:styleId="Avsndarensadress">
    <w:name w:val="Avsändarens adress"/>
    <w:basedOn w:val="Ingetavstnd"/>
    <w:uiPriority w:val="2"/>
    <w:qFormat/>
    <w:pPr>
      <w:contextualSpacing/>
      <w:jc w:val="center"/>
    </w:pPr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UnderrubrikChar">
    <w:name w:val="Underrubrik Char"/>
    <w:basedOn w:val="Standardstycketeckensnitt"/>
    <w:link w:val="Underrubrik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Rubrik">
    <w:name w:val="Title"/>
    <w:basedOn w:val="Normal"/>
    <w:next w:val="Normal"/>
    <w:link w:val="Rubrik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RubrikChar">
    <w:name w:val="Rubrik Char"/>
    <w:basedOn w:val="Standardstycketeckensnitt"/>
    <w:link w:val="Rubrik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um">
    <w:name w:val="Date"/>
    <w:basedOn w:val="Normal"/>
    <w:next w:val="Normal"/>
    <w:link w:val="DatumChar"/>
    <w:uiPriority w:val="99"/>
    <w:semiHidden/>
    <w:unhideWhenUsed/>
  </w:style>
  <w:style w:type="character" w:customStyle="1" w:styleId="DatumChar">
    <w:name w:val="Datum Char"/>
    <w:basedOn w:val="Standardstycketeckensnitt"/>
    <w:link w:val="Datum"/>
    <w:uiPriority w:val="99"/>
    <w:semiHidden/>
    <w:rPr>
      <w:rFonts w:cs="Times New Roman"/>
      <w:color w:val="000000"/>
      <w:szCs w:val="20"/>
    </w:rPr>
  </w:style>
  <w:style w:type="character" w:styleId="Platshllartext">
    <w:name w:val="Placeholder Text"/>
    <w:basedOn w:val="Standardstycketeckensnitt"/>
    <w:uiPriority w:val="99"/>
    <w:unhideWhenUsed/>
    <w:rPr>
      <w:color w:val="808080"/>
    </w:rPr>
  </w:style>
  <w:style w:type="paragraph" w:styleId="Signatur">
    <w:name w:val="Signature"/>
    <w:basedOn w:val="Normal"/>
    <w:link w:val="SignaturChar"/>
    <w:uiPriority w:val="99"/>
    <w:unhideWhenUsed/>
    <w:qFormat/>
    <w:pPr>
      <w:contextualSpacing/>
      <w:jc w:val="center"/>
    </w:pPr>
  </w:style>
  <w:style w:type="character" w:customStyle="1" w:styleId="SignaturChar">
    <w:name w:val="Signatur Char"/>
    <w:basedOn w:val="Standardstycketeckensnitt"/>
    <w:link w:val="Signatur"/>
    <w:uiPriority w:val="99"/>
  </w:style>
  <w:style w:type="table" w:customStyle="1" w:styleId="Format6">
    <w:name w:val="Format 6"/>
    <w:basedOn w:val="Normaltabel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umtext">
    <w:name w:val="Datumtext"/>
    <w:basedOn w:val="Normal"/>
    <w:uiPriority w:val="35"/>
    <w:pPr>
      <w:spacing w:before="720"/>
      <w:contextualSpacing/>
    </w:pPr>
  </w:style>
  <w:style w:type="character" w:customStyle="1" w:styleId="IngetavstndChar">
    <w:name w:val="Inget avstånd Char"/>
    <w:basedOn w:val="Standardstycketeckensnitt"/>
    <w:link w:val="Ingetavstnd"/>
    <w:uiPriority w:val="1"/>
  </w:style>
  <w:style w:type="paragraph" w:styleId="Liststyck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StarktcitatChar">
    <w:name w:val="Starkt citat Char"/>
    <w:basedOn w:val="Standardstycketeckensnitt"/>
    <w:link w:val="Starktcitat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53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31E070892A44FE8B64A57F09FC4E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67095D-76D7-4F68-A9A1-DAB50728D615}"/>
      </w:docPartPr>
      <w:docPartBody>
        <w:p w:rsidR="00D96CF1" w:rsidRDefault="00E94C59">
          <w:pPr>
            <w:pStyle w:val="0A31E070892A44FE8B64A57F09FC4EF5"/>
          </w:pPr>
          <w:r>
            <w:t>[Ange avsändarens företagsadress]</w:t>
          </w:r>
        </w:p>
      </w:docPartBody>
    </w:docPart>
    <w:docPart>
      <w:docPartPr>
        <w:name w:val="39C292AABE7542C9876C3031335C482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B9D4DCF-661F-449A-88EF-22BDF2477DE4}"/>
      </w:docPartPr>
      <w:docPartBody>
        <w:p w:rsidR="00D96CF1" w:rsidRDefault="00E94C59">
          <w:pPr>
            <w:pStyle w:val="39C292AABE7542C9876C3031335C4821"/>
          </w:pPr>
          <w:r>
            <w:t>[Ange avsändarens företagsnamn]</w:t>
          </w:r>
        </w:p>
      </w:docPartBody>
    </w:docPart>
    <w:docPart>
      <w:docPartPr>
        <w:name w:val="75B9367BC54B468A93595F95EE95925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1900FA-4C66-4E79-8B6A-75597AF1D0D1}"/>
      </w:docPartPr>
      <w:docPartBody>
        <w:p w:rsidR="00D96CF1" w:rsidRDefault="00E94C59">
          <w:pPr>
            <w:pStyle w:val="75B9367BC54B468A93595F95EE959251"/>
          </w:pPr>
          <w:r>
            <w:rPr>
              <w:color w:val="44546A" w:themeColor="text2"/>
            </w:rPr>
            <w:t>[Välj datum]</w:t>
          </w:r>
        </w:p>
      </w:docPartBody>
    </w:docPart>
    <w:docPart>
      <w:docPartPr>
        <w:name w:val="86D34691A4D347A5AB458AA7854369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5E3EFB5-86B6-4B27-B70D-74935FD884CA}"/>
      </w:docPartPr>
      <w:docPartBody>
        <w:p w:rsidR="00000000" w:rsidRDefault="00311C3E" w:rsidP="00311C3E">
          <w:pPr>
            <w:pStyle w:val="86D34691A4D347A5AB458AA7854369F5"/>
          </w:pPr>
          <w:r>
            <w:t>[Ange avsändarens namn]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C59"/>
    <w:rsid w:val="00311C3E"/>
    <w:rsid w:val="00340B3C"/>
    <w:rsid w:val="00561068"/>
    <w:rsid w:val="00B64824"/>
    <w:rsid w:val="00D96CF1"/>
    <w:rsid w:val="00DA69B7"/>
    <w:rsid w:val="00E9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02D91191A33D4DCA8FD5B8D0585558AC">
    <w:name w:val="02D91191A33D4DCA8FD5B8D0585558AC"/>
  </w:style>
  <w:style w:type="paragraph" w:customStyle="1" w:styleId="C9B849ACFC934AD28E1C7CF9AF097ED8">
    <w:name w:val="C9B849ACFC934AD28E1C7CF9AF097ED8"/>
  </w:style>
  <w:style w:type="paragraph" w:customStyle="1" w:styleId="42EF8084BA2C4CDC890E7CAB0C955162">
    <w:name w:val="42EF8084BA2C4CDC890E7CAB0C955162"/>
  </w:style>
  <w:style w:type="paragraph" w:customStyle="1" w:styleId="4D2807F9EBD04EE2A27379D565DF688F">
    <w:name w:val="4D2807F9EBD04EE2A27379D565DF688F"/>
  </w:style>
  <w:style w:type="paragraph" w:customStyle="1" w:styleId="3D12807D7C5D404BB74B238C76F7E170">
    <w:name w:val="3D12807D7C5D404BB74B238C76F7E170"/>
  </w:style>
  <w:style w:type="paragraph" w:customStyle="1" w:styleId="8EEB4FAA586E4DD8A9EE509CE9DB47B4">
    <w:name w:val="8EEB4FAA586E4DD8A9EE509CE9DB47B4"/>
  </w:style>
  <w:style w:type="character" w:styleId="Platshllartext">
    <w:name w:val="Placeholder Text"/>
    <w:basedOn w:val="Standardstycketeckensnitt"/>
    <w:uiPriority w:val="99"/>
    <w:unhideWhenUsed/>
    <w:rPr>
      <w:color w:val="808080"/>
    </w:rPr>
  </w:style>
  <w:style w:type="paragraph" w:customStyle="1" w:styleId="B1C1CEF7FBF04C099AB2DFBEA8CCAAE5">
    <w:name w:val="B1C1CEF7FBF04C099AB2DFBEA8CCAAE5"/>
  </w:style>
  <w:style w:type="paragraph" w:customStyle="1" w:styleId="0A31E070892A44FE8B64A57F09FC4EF5">
    <w:name w:val="0A31E070892A44FE8B64A57F09FC4EF5"/>
  </w:style>
  <w:style w:type="paragraph" w:customStyle="1" w:styleId="EC8D0BC2253A4984BD108E05EB35B31A">
    <w:name w:val="EC8D0BC2253A4984BD108E05EB35B31A"/>
  </w:style>
  <w:style w:type="paragraph" w:customStyle="1" w:styleId="39C292AABE7542C9876C3031335C4821">
    <w:name w:val="39C292AABE7542C9876C3031335C4821"/>
  </w:style>
  <w:style w:type="paragraph" w:customStyle="1" w:styleId="75B9367BC54B468A93595F95EE959251">
    <w:name w:val="75B9367BC54B468A93595F95EE959251"/>
  </w:style>
  <w:style w:type="paragraph" w:customStyle="1" w:styleId="86D34691A4D347A5AB458AA7854369F5">
    <w:name w:val="86D34691A4D347A5AB458AA7854369F5"/>
    <w:rsid w:val="00311C3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1</TotalTime>
  <Pages>2</Pages>
  <Words>183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Pojken som kallades det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Wikedal</dc:creator>
  <cp:lastModifiedBy>Jenny Wikedal</cp:lastModifiedBy>
  <cp:revision>2</cp:revision>
  <dcterms:created xsi:type="dcterms:W3CDTF">2017-12-15T15:23:00Z</dcterms:created>
  <dcterms:modified xsi:type="dcterms:W3CDTF">2017-12-15T15:23:00Z</dcterms:modified>
</cp:coreProperties>
</file>