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600" w:rsidRDefault="00B04E80" w:rsidP="00F94A32">
      <w:pPr>
        <w:spacing w:after="0"/>
      </w:pPr>
      <w:r>
        <w:rPr>
          <w:noProof/>
        </w:rPr>
        <mc:AlternateContent>
          <mc:Choice Requires="wps">
            <w:drawing>
              <wp:anchor distT="182880" distB="457200" distL="457200" distR="457200" simplePos="0" relativeHeight="251661312" behindDoc="0" locked="0" layoutInCell="1" allowOverlap="1" wp14:editId="2DCC6712">
                <wp:simplePos x="0" y="0"/>
                <wp:positionH relativeFrom="margin">
                  <wp:align>center</wp:align>
                </wp:positionH>
                <mc:AlternateContent>
                  <mc:Choice Requires="wp14">
                    <wp:positionV relativeFrom="margin">
                      <wp14:pctPosVOffset>9000</wp14:pctPosVOffset>
                    </wp:positionV>
                  </mc:Choice>
                  <mc:Fallback>
                    <wp:positionV relativeFrom="page">
                      <wp:posOffset>1700530</wp:posOffset>
                    </wp:positionV>
                  </mc:Fallback>
                </mc:AlternateContent>
                <wp:extent cx="3475990" cy="754380"/>
                <wp:effectExtent l="19050" t="19050" r="25400" b="26670"/>
                <wp:wrapSquare wrapText="bothSides"/>
                <wp:docPr id="3" name="Rubrik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3475990" cy="7543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57150" cmpd="thinThick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574600" w:rsidRDefault="00F94A32">
                            <w:pPr>
                              <w:pStyle w:val="Avsndarensadress"/>
                              <w:rPr>
                                <w:caps/>
                              </w:rPr>
                            </w:pPr>
                            <w:r>
                              <w:rPr>
                                <w:caps/>
                              </w:rPr>
                              <w:t>Loggbok 3</w:t>
                            </w:r>
                          </w:p>
                          <w:sdt>
                            <w:sdtPr>
                              <w:rPr>
                                <w:i/>
                                <w:sz w:val="32"/>
                              </w:rPr>
                              <w:id w:val="1420370758"/>
                              <w:placeholder>
                                <w:docPart w:val="39C292AABE7542C9876C3031335C4821"/>
                              </w:placeholder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:rsidR="00574600" w:rsidRPr="00F94A32" w:rsidRDefault="00F94A32">
                                <w:pPr>
                                  <w:pStyle w:val="Avsndarensadress"/>
                                  <w:rPr>
                                    <w:i/>
                                    <w:sz w:val="32"/>
                                  </w:rPr>
                                </w:pPr>
                                <w:r w:rsidRPr="00F94A32">
                                  <w:rPr>
                                    <w:i/>
                                    <w:sz w:val="32"/>
                                  </w:rPr>
                                  <w:t>Pojken som kallades det</w:t>
                                </w:r>
                              </w:p>
                            </w:sdtContent>
                          </w:sdt>
                          <w:p w:rsidR="00574600" w:rsidRDefault="00574600">
                            <w:pPr>
                              <w:pStyle w:val="Avsndarensadress"/>
                            </w:pPr>
                          </w:p>
                        </w:txbxContent>
                      </wps:txbx>
                      <wps:bodyPr vert="horz" wrap="square" lIns="91440" tIns="91440" rIns="91440" bIns="91440" rtlCol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55000</wp14:pctWidth>
                </wp14:sizeRelH>
                <wp14:sizeRelV relativeFrom="margin">
                  <wp14:pctHeight>11000</wp14:pctHeight>
                </wp14:sizeRelV>
              </wp:anchor>
            </w:drawing>
          </mc:Choice>
          <mc:Fallback>
            <w:pict>
              <v:rect id="Rubrik 1" o:spid="_x0000_s1026" style="position:absolute;left:0;text-align:left;margin-left:0;margin-top:0;width:273.7pt;height:59.4pt;z-index:251661312;visibility:visible;mso-wrap-style:square;mso-width-percent:550;mso-height-percent:110;mso-top-percent:90;mso-wrap-distance-left:36pt;mso-wrap-distance-top:14.4pt;mso-wrap-distance-right:36pt;mso-wrap-distance-bottom:36pt;mso-position-horizontal:center;mso-position-horizontal-relative:margin;mso-position-vertical-relative:margin;mso-width-percent:550;mso-height-percent:110;mso-top-percent:9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" fillcolor="black [3213]" strokecolor="black [3213]" strokeweight="4.5pt">
                <v:stroke linestyle="thinThick"/>
                <v:path arrowok="t"/>
                <o:lock v:ext="edit" grouping="t"/>
                <v:textbox style="mso-fit-shape-to-text:t" inset=",7.2pt,,7.2pt">
                  <w:txbxContent>
                    <w:p w:rsidR="00574600" w:rsidRDefault="00F94A32">
                      <w:pPr>
                        <w:pStyle w:val="Avsndarensadress"/>
                        <w:rPr>
                          <w:caps/>
                        </w:rPr>
                      </w:pPr>
                      <w:r>
                        <w:rPr>
                          <w:caps/>
                        </w:rPr>
                        <w:t>Loggbok 3</w:t>
                      </w:r>
                    </w:p>
                    <w:sdt>
                      <w:sdtPr>
                        <w:rPr>
                          <w:i/>
                          <w:sz w:val="32"/>
                        </w:rPr>
                        <w:id w:val="1420370758"/>
                        <w:placeholder>
                          <w:docPart w:val="39C292AABE7542C9876C3031335C4821"/>
                        </w:placeholder>
                        <w:dataBinding w:prefixMappings="xmlns:ns0='http://schemas.openxmlformats.org/officeDocument/2006/extended-properties' " w:xpath="/ns0:Properties[1]/ns0:Company[1]" w:storeItemID="{6668398D-A668-4E3E-A5EB-62B293D839F1}"/>
                        <w:text/>
                      </w:sdtPr>
                      <w:sdtEndPr/>
                      <w:sdtContent>
                        <w:p w:rsidR="00574600" w:rsidRPr="00F94A32" w:rsidRDefault="00F94A32">
                          <w:pPr>
                            <w:pStyle w:val="Avsndarensadress"/>
                            <w:rPr>
                              <w:i/>
                              <w:sz w:val="32"/>
                            </w:rPr>
                          </w:pPr>
                          <w:r w:rsidRPr="00F94A32">
                            <w:rPr>
                              <w:i/>
                              <w:sz w:val="32"/>
                            </w:rPr>
                            <w:t>Pojken som kallades det</w:t>
                          </w:r>
                        </w:p>
                      </w:sdtContent>
                    </w:sdt>
                    <w:p w:rsidR="00574600" w:rsidRDefault="00574600">
                      <w:pPr>
                        <w:pStyle w:val="Avsndarensadress"/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574600" w:rsidRDefault="00B04E80" w:rsidP="00F94A32">
      <w:pPr>
        <w:pStyle w:val="Mottagarensadress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editId="0AE864BE">
                <wp:simplePos x="0" y="0"/>
                <wp:positionH relativeFrom="margin">
                  <wp:align>left</wp:align>
                </wp:positionH>
                <mc:AlternateContent>
                  <mc:Choice Requires="wp14">
                    <wp:positionV relativeFrom="margin">
                      <wp14:pctPosVOffset>15000</wp14:pctPosVOffset>
                    </wp:positionV>
                  </mc:Choice>
                  <mc:Fallback>
                    <wp:positionV relativeFrom="page">
                      <wp:posOffset>2233930</wp:posOffset>
                    </wp:positionV>
                  </mc:Fallback>
                </mc:AlternateContent>
                <wp:extent cx="6400800" cy="0"/>
                <wp:effectExtent l="0" t="0" r="0" b="19050"/>
                <wp:wrapNone/>
                <wp:docPr id="1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100000</wp14:pctWidth>
                </wp14:sizeRelH>
              </wp:anchor>
            </w:drawing>
          </mc:Choice>
          <mc:Fallback>
            <w:pict>
              <v:line w14:anchorId="2F20EC2B" id="Rak koppling 1" o:spid="_x0000_s1026" style="position:absolute;z-index:251659264;visibility:visible;mso-wrap-style:square;mso-width-percent:1000;mso-top-percent:150;mso-wrap-distance-left:9pt;mso-wrap-distance-top:0;mso-wrap-distance-right:9pt;mso-wrap-distance-bottom:0;mso-position-horizontal:left;mso-position-horizontal-relative:margin;mso-position-vertical-relative:margin;mso-width-percent:1000;mso-top-percent:150;mso-width-relative:margin" from="0,0" to="7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" o:allowincell="f" o:allowoverlap="f" strokecolor="#6f6f74 [3204]">
                <w10:wrap anchorx="margin" anchory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914400" distL="114300" distR="114300" simplePos="0" relativeHeight="251658239" behindDoc="0" locked="0" layoutInCell="1" allowOverlap="1" wp14:editId="66E6A808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400800" cy="1234440"/>
                <wp:effectExtent l="0" t="0" r="0" b="0"/>
                <wp:wrapTopAndBottom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1234440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duotone>
                              <a:schemeClr val="lt1">
                                <a:tint val="95000"/>
                              </a:schemeClr>
                              <a:schemeClr val="lt1">
                                <a:shade val="20000"/>
                              </a:schemeClr>
                            </a:duotone>
                          </a:blip>
                          <a:srcRect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15000</wp14:pctHeight>
                </wp14:sizeRelV>
              </wp:anchor>
            </w:drawing>
          </mc:Choice>
          <mc:Fallback>
            <w:pict>
              <v:rect w14:anchorId="21AD6A98" id="Rektangel 2" o:spid="_x0000_s1026" style="position:absolute;margin-left:0;margin-top:0;width:7in;height:97.2pt;z-index:251658239;visibility:visible;mso-wrap-style:square;mso-width-percent:1000;mso-height-percent:150;mso-wrap-distance-left:9pt;mso-wrap-distance-top:0;mso-wrap-distance-right:9pt;mso-wrap-distance-bottom:1in;mso-position-horizontal:center;mso-position-horizontal-relative:margin;mso-position-vertical:top;mso-position-vertical-relative:margin;mso-width-percent:1000;mso-height-percent:15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RlAAAAAFJnaHRsb25nAAAF&#10;3A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" stroked="f" strokeweight="1.5pt">
                <v:fill r:id="rId11" o:title="" recolor="t" rotate="t" type="tile"/>
                <v:imagedata recolortarget="white [3057]"/>
                <w10:wrap type="topAndBottom" anchorx="margin" anchory="margin"/>
              </v:rect>
            </w:pict>
          </mc:Fallback>
        </mc:AlternateContent>
      </w:r>
    </w:p>
    <w:p w:rsidR="00574600" w:rsidRDefault="00F94A32" w:rsidP="00F94A32">
      <w:pPr>
        <w:pStyle w:val="Inledning"/>
        <w:jc w:val="left"/>
      </w:pPr>
      <w:r w:rsidRPr="00F94A32">
        <w:rPr>
          <w:i/>
        </w:rPr>
        <w:t>Pojken som kallades det</w:t>
      </w:r>
      <w:r>
        <w:t xml:space="preserve"> sid. 78-127</w:t>
      </w:r>
    </w:p>
    <w:p w:rsidR="00F94A32" w:rsidRDefault="00F94A32" w:rsidP="00F94A32">
      <w:pPr>
        <w:pStyle w:val="Rubrik"/>
      </w:pPr>
      <w:r>
        <w:t xml:space="preserve">tredje </w:t>
      </w:r>
      <w:r w:rsidRPr="00393183">
        <w:t>loggen</w:t>
      </w:r>
    </w:p>
    <w:p w:rsidR="00F94A32" w:rsidRDefault="00F94A32" w:rsidP="00F94A32"/>
    <w:p w:rsidR="00F94A32" w:rsidRPr="007629F4" w:rsidRDefault="00F94A32" w:rsidP="00F94A32">
      <w:pPr>
        <w:rPr>
          <w:sz w:val="28"/>
          <w:szCs w:val="28"/>
        </w:rPr>
      </w:pPr>
      <w:r w:rsidRPr="007629F4">
        <w:rPr>
          <w:sz w:val="28"/>
          <w:szCs w:val="28"/>
        </w:rPr>
        <w:t xml:space="preserve">Nu ska du läsa slutet av boken och fundera över peripeti och upplösning.  Peripeti är ett annat ord för vändpunkt. I vissa böcker är vändpunkten väldigt tydlig, pang så dör någon och allt förändras, eller polisen hittar den där viktiga ledtråden och mördaren åker fast. I andra böcker är det inte alls lika tydligt. En bok kan också </w:t>
      </w:r>
      <w:proofErr w:type="gramStart"/>
      <w:r w:rsidRPr="007629F4">
        <w:rPr>
          <w:sz w:val="28"/>
          <w:szCs w:val="28"/>
        </w:rPr>
        <w:t>var</w:t>
      </w:r>
      <w:proofErr w:type="gramEnd"/>
      <w:r w:rsidRPr="007629F4">
        <w:rPr>
          <w:sz w:val="28"/>
          <w:szCs w:val="28"/>
        </w:rPr>
        <w:t xml:space="preserve"> proppfull med små vändpunkter. </w:t>
      </w:r>
    </w:p>
    <w:p w:rsidR="00150474" w:rsidRPr="007629F4" w:rsidRDefault="00150474" w:rsidP="00F94A32">
      <w:pPr>
        <w:pStyle w:val="Liststycke"/>
        <w:numPr>
          <w:ilvl w:val="0"/>
          <w:numId w:val="21"/>
        </w:numPr>
        <w:rPr>
          <w:sz w:val="28"/>
          <w:szCs w:val="28"/>
        </w:rPr>
      </w:pPr>
      <w:r w:rsidRPr="007629F4">
        <w:rPr>
          <w:sz w:val="28"/>
          <w:szCs w:val="28"/>
        </w:rPr>
        <w:t xml:space="preserve">David menar att allt är en lek för mamman, vad menar han med det? </w:t>
      </w:r>
    </w:p>
    <w:p w:rsidR="000F3809" w:rsidRPr="007629F4" w:rsidRDefault="000F3809" w:rsidP="00F94A32">
      <w:pPr>
        <w:pStyle w:val="Liststycke"/>
        <w:numPr>
          <w:ilvl w:val="0"/>
          <w:numId w:val="21"/>
        </w:numPr>
        <w:rPr>
          <w:sz w:val="28"/>
          <w:szCs w:val="28"/>
        </w:rPr>
      </w:pPr>
      <w:r w:rsidRPr="007629F4">
        <w:rPr>
          <w:sz w:val="28"/>
          <w:szCs w:val="28"/>
        </w:rPr>
        <w:t xml:space="preserve">Vad hittar mamman på för typer av bestraffningar? </w:t>
      </w:r>
    </w:p>
    <w:p w:rsidR="000F3809" w:rsidRPr="007629F4" w:rsidRDefault="000F3809" w:rsidP="000F3809">
      <w:pPr>
        <w:pStyle w:val="Liststycke"/>
        <w:numPr>
          <w:ilvl w:val="0"/>
          <w:numId w:val="21"/>
        </w:numPr>
        <w:rPr>
          <w:sz w:val="28"/>
          <w:szCs w:val="28"/>
        </w:rPr>
      </w:pPr>
      <w:r w:rsidRPr="007629F4">
        <w:rPr>
          <w:sz w:val="28"/>
          <w:szCs w:val="28"/>
        </w:rPr>
        <w:t xml:space="preserve">Hur behandlar syskonen David? Hur tänker du kring detta? </w:t>
      </w:r>
    </w:p>
    <w:p w:rsidR="000F3809" w:rsidRPr="007629F4" w:rsidRDefault="005F2123" w:rsidP="00F94A32">
      <w:pPr>
        <w:pStyle w:val="Liststycke"/>
        <w:numPr>
          <w:ilvl w:val="0"/>
          <w:numId w:val="21"/>
        </w:numPr>
        <w:rPr>
          <w:sz w:val="28"/>
          <w:szCs w:val="28"/>
        </w:rPr>
      </w:pPr>
      <w:r w:rsidRPr="007629F4">
        <w:rPr>
          <w:sz w:val="28"/>
          <w:szCs w:val="28"/>
        </w:rPr>
        <w:t xml:space="preserve">Hur förändras Davids känslor och tankar inför det han utsätts för? </w:t>
      </w:r>
    </w:p>
    <w:p w:rsidR="00F94A32" w:rsidRPr="007629F4" w:rsidRDefault="00F94A32" w:rsidP="00F94A32">
      <w:pPr>
        <w:pStyle w:val="Liststycke"/>
        <w:numPr>
          <w:ilvl w:val="0"/>
          <w:numId w:val="21"/>
        </w:numPr>
        <w:rPr>
          <w:sz w:val="28"/>
          <w:szCs w:val="28"/>
        </w:rPr>
      </w:pPr>
      <w:r w:rsidRPr="007629F4">
        <w:rPr>
          <w:sz w:val="28"/>
          <w:szCs w:val="28"/>
        </w:rPr>
        <w:t>Läs och försök lista ut var du tycker att vändpunkten är.</w:t>
      </w:r>
      <w:r w:rsidR="000F3809" w:rsidRPr="007629F4">
        <w:rPr>
          <w:sz w:val="28"/>
          <w:szCs w:val="28"/>
        </w:rPr>
        <w:t xml:space="preserve"> Finns det någon/några specifika händelser som gör att saker och ting börjar utvecklas annorlunda?</w:t>
      </w:r>
    </w:p>
    <w:p w:rsidR="000B063D" w:rsidRPr="007629F4" w:rsidRDefault="00F94A32" w:rsidP="00F94A32">
      <w:pPr>
        <w:pStyle w:val="Liststycke"/>
        <w:numPr>
          <w:ilvl w:val="0"/>
          <w:numId w:val="21"/>
        </w:numPr>
        <w:rPr>
          <w:sz w:val="28"/>
          <w:szCs w:val="28"/>
        </w:rPr>
      </w:pPr>
      <w:r w:rsidRPr="007629F4">
        <w:rPr>
          <w:sz w:val="28"/>
          <w:szCs w:val="28"/>
        </w:rPr>
        <w:t xml:space="preserve">Hur tyckte du boken slutade? Var det ett bra slut? Trovärdigt?  Har frågorna fått svar? </w:t>
      </w:r>
    </w:p>
    <w:p w:rsidR="00697EE0" w:rsidRPr="007629F4" w:rsidRDefault="00F94A32" w:rsidP="00F94A32">
      <w:pPr>
        <w:pStyle w:val="Liststycke"/>
        <w:numPr>
          <w:ilvl w:val="0"/>
          <w:numId w:val="21"/>
        </w:numPr>
        <w:rPr>
          <w:sz w:val="28"/>
          <w:szCs w:val="28"/>
        </w:rPr>
      </w:pPr>
      <w:r w:rsidRPr="007629F4">
        <w:rPr>
          <w:sz w:val="28"/>
          <w:szCs w:val="28"/>
        </w:rPr>
        <w:t>Fundera även över kompositionen i boken. Hur är boken uppbyggd? Finns det hopp i kronologin? Tillbakablickar?  I så fall - vad tycker du om det?</w:t>
      </w:r>
    </w:p>
    <w:p w:rsidR="00F94A32" w:rsidRPr="007629F4" w:rsidRDefault="00697EE0" w:rsidP="00F94A32">
      <w:pPr>
        <w:pStyle w:val="Liststycke"/>
        <w:numPr>
          <w:ilvl w:val="0"/>
          <w:numId w:val="21"/>
        </w:numPr>
        <w:rPr>
          <w:sz w:val="28"/>
          <w:szCs w:val="28"/>
        </w:rPr>
      </w:pPr>
      <w:r w:rsidRPr="007629F4">
        <w:rPr>
          <w:sz w:val="28"/>
          <w:szCs w:val="28"/>
        </w:rPr>
        <w:t xml:space="preserve">Välj ut 3 citat som du motiverar och kommenterar! </w:t>
      </w:r>
      <w:r w:rsidR="00F94A32" w:rsidRPr="007629F4">
        <w:rPr>
          <w:sz w:val="28"/>
          <w:szCs w:val="28"/>
        </w:rPr>
        <w:t xml:space="preserve"> </w:t>
      </w:r>
    </w:p>
    <w:p w:rsidR="00574600" w:rsidRPr="00150474" w:rsidRDefault="00574600" w:rsidP="00F94A32">
      <w:pPr>
        <w:rPr>
          <w:sz w:val="28"/>
        </w:rPr>
      </w:pPr>
    </w:p>
    <w:p w:rsidR="00574600" w:rsidRDefault="00574600" w:rsidP="000B063D">
      <w:pPr>
        <w:pStyle w:val="Avslutandetext"/>
        <w:jc w:val="both"/>
      </w:pPr>
    </w:p>
    <w:p w:rsidR="00574600" w:rsidRDefault="00574600">
      <w:pPr>
        <w:pStyle w:val="Signatur"/>
      </w:pPr>
    </w:p>
    <w:p w:rsidR="00694F88" w:rsidRDefault="00627178" w:rsidP="00694F88">
      <w:pPr>
        <w:pStyle w:val="Signatur"/>
      </w:pPr>
      <w:sdt>
        <w:sdtPr>
          <w:rPr>
            <w:i/>
          </w:rPr>
          <w:id w:val="18534714"/>
          <w:placeholder>
            <w:docPart w:val="0A31E070892A44FE8B64A57F09FC4EF5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F94A32" w:rsidRPr="000B063D">
            <w:rPr>
              <w:i/>
            </w:rPr>
            <w:t>Pojken som kallades det</w:t>
          </w:r>
        </w:sdtContent>
      </w:sdt>
      <w:r w:rsidR="00B04E80" w:rsidRPr="000B063D">
        <w:rPr>
          <w:i/>
        </w:rPr>
        <w:br/>
      </w:r>
      <w:sdt>
        <w:sdtPr>
          <w:id w:val="260286289"/>
          <w:placeholder>
            <w:docPart w:val="86D34691A4D347A5AB458AA7854369F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r w:rsidR="00694F88">
            <w:t>Jenny Wikedal</w:t>
          </w:r>
        </w:sdtContent>
      </w:sdt>
    </w:p>
    <w:p w:rsidR="00574600" w:rsidRPr="000B063D" w:rsidRDefault="00574600">
      <w:pPr>
        <w:pStyle w:val="Signatur"/>
        <w:rPr>
          <w:i/>
        </w:rPr>
      </w:pPr>
      <w:bookmarkStart w:id="0" w:name="_GoBack"/>
      <w:bookmarkEnd w:id="0"/>
    </w:p>
    <w:sectPr w:rsidR="00574600" w:rsidRPr="000B063D">
      <w:headerReference w:type="default" r:id="rId12"/>
      <w:pgSz w:w="11907" w:h="16839" w:code="1"/>
      <w:pgMar w:top="1418" w:right="1050" w:bottom="1418" w:left="105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178" w:rsidRDefault="00627178">
      <w:r>
        <w:separator/>
      </w:r>
    </w:p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</w:endnote>
  <w:endnote w:type="continuationSeparator" w:id="0">
    <w:p w:rsidR="00627178" w:rsidRDefault="00627178">
      <w:r>
        <w:continuationSeparator/>
      </w:r>
    </w:p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178" w:rsidRDefault="00627178">
      <w:r>
        <w:separator/>
      </w:r>
    </w:p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</w:footnote>
  <w:footnote w:type="continuationSeparator" w:id="0">
    <w:p w:rsidR="00627178" w:rsidRDefault="00627178">
      <w:r>
        <w:continuationSeparator/>
      </w:r>
    </w:p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  <w:p w:rsidR="00627178" w:rsidRDefault="0062717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600" w:rsidRDefault="00B04E80">
    <w:pPr>
      <w:pStyle w:val="Sidhuvud"/>
    </w:pPr>
    <w:r>
      <w:rPr>
        <w:noProof/>
      </w:rPr>
      <mc:AlternateContent>
        <mc:Choice Requires="wps">
          <w:drawing>
            <wp:anchor distT="0" distB="457200" distL="114300" distR="114300" simplePos="0" relativeHeight="251659264" behindDoc="0" locked="0" layoutInCell="1" allowOverlap="1" wp14:editId="37A8139B">
              <wp:simplePos x="0" y="0"/>
              <wp:positionH relativeFrom="margin">
                <wp:align>center</wp:align>
              </wp:positionH>
              <wp:positionV relativeFrom="margin">
                <wp:align>top</wp:align>
              </wp:positionV>
              <wp:extent cx="6400800" cy="575945"/>
              <wp:effectExtent l="0" t="0" r="0" b="0"/>
              <wp:wrapTopAndBottom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0800" cy="575945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duotone>
                            <a:schemeClr val="lt1">
                              <a:tint val="95000"/>
                            </a:schemeClr>
                            <a:schemeClr val="lt1">
                              <a:shade val="20000"/>
                            </a:schemeClr>
                          </a:duotone>
                        </a:blip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2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olor w:val="46464A" w:themeColor="text2"/>
                            </w:rPr>
                            <w:alias w:val="Datum"/>
                            <w:id w:val="516659546"/>
                            <w:placeholder>
                              <w:docPart w:val="75B9367BC54B468A93595F95EE959251"/>
                            </w:placeholder>
                            <w:showingPlcHdr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>
                              <w:lid w:val="sv-SE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574600" w:rsidRDefault="00B04E80">
                              <w:pPr>
                                <w:spacing w:after="160" w:line="264" w:lineRule="auto"/>
                                <w:jc w:val="center"/>
                                <w:rPr>
                                  <w:b/>
                                  <w:bCs/>
                                  <w:color w:val="46464A" w:themeColor="text2"/>
                                </w:rPr>
                              </w:pPr>
                              <w:r>
                                <w:rPr>
                                  <w:color w:val="46464A" w:themeColor="text2"/>
                                </w:rPr>
                                <w:t>[Välj datum]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7000</wp14:pctHeight>
              </wp14:sizeRelV>
            </wp:anchor>
          </w:drawing>
        </mc:Choice>
        <mc:Fallback>
          <w:pict>
            <v:rect id="Rektangel 4" o:spid="_x0000_s1027" style="position:absolute;left:0;text-align:left;margin-left:0;margin-top:0;width:7in;height:45.35pt;z-index:251659264;visibility:visible;mso-wrap-style:square;mso-width-percent:1000;mso-height-percent:70;mso-wrap-distance-left:9pt;mso-wrap-distance-top:0;mso-wrap-distance-right:9pt;mso-wrap-distance-bottom:36pt;mso-position-horizontal:center;mso-position-horizontal-relative:margin;mso-position-vertical:top;mso-position-vertical-relative:margin;mso-width-percent:1000;mso-height-percent:70;mso-width-relative:margin;mso-height-relative:margin;v-text-anchor:bottom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" stroked="f" strokeweight="1.5pt">
              <v:fill r:id="rId2" o:title="" recolor="t" rotate="t" type="tile"/>
              <v:imagedata recolortarget="white [3057]"/>
              <v:textbox>
                <w:txbxContent>
                  <w:sdt>
                    <w:sdtPr>
                      <w:rPr>
                        <w:b/>
                        <w:bCs/>
                        <w:color w:val="46464A" w:themeColor="text2"/>
                      </w:rPr>
                      <w:alias w:val="Datum"/>
                      <w:id w:val="516659546"/>
                      <w:placeholder>
                        <w:docPart w:val="75B9367BC54B468A93595F95EE959251"/>
                      </w:placeholder>
                      <w:showingPlcHdr/>
                      <w:dataBinding w:prefixMappings="xmlns:ns0='http://schemas.microsoft.com/office/2006/coverPageProps'" w:xpath="/ns0:CoverPageProperties[1]/ns0:PublishDate[1]" w:storeItemID="{55AF091B-3C7A-41E3-B477-F2FDAA23CFDA}"/>
                      <w:date>
                        <w:lid w:val="sv-SE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574600" w:rsidRDefault="00B04E80">
                        <w:pPr>
                          <w:spacing w:after="160" w:line="264" w:lineRule="auto"/>
                          <w:jc w:val="center"/>
                          <w:rPr>
                            <w:b/>
                            <w:bCs/>
                            <w:color w:val="46464A" w:themeColor="text2"/>
                          </w:rPr>
                        </w:pPr>
                        <w:r>
                          <w:rPr>
                            <w:color w:val="46464A" w:themeColor="text2"/>
                          </w:rPr>
                          <w:t>[Välj datum]</w:t>
                        </w:r>
                      </w:p>
                    </w:sdtContent>
                  </w:sdt>
                </w:txbxContent>
              </v:textbox>
              <w10:wrap type="topAndBottom"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0" wp14:editId="4604E172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margin">
                    <wp14:pctPosVOffset>7000</wp14:pctPosVOffset>
                  </wp:positionV>
                </mc:Choice>
                <mc:Fallback>
                  <wp:positionV relativeFrom="page">
                    <wp:posOffset>1522730</wp:posOffset>
                  </wp:positionV>
                </mc:Fallback>
              </mc:AlternateContent>
              <wp:extent cx="5943600" cy="0"/>
              <wp:effectExtent l="0" t="0" r="0" b="19050"/>
              <wp:wrapNone/>
              <wp:docPr id="5" name="Rak koppli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100000</wp14:pctWidth>
              </wp14:sizeRelH>
            </wp:anchor>
          </w:drawing>
        </mc:Choice>
        <mc:Fallback>
          <w:pict>
            <v:line w14:anchorId="45CCC3BC" id="Rak koppling 5" o:spid="_x0000_s1026" style="position:absolute;z-index:251660288;visibility:visible;mso-wrap-style:square;mso-width-percent:1000;mso-top-percent:70;mso-wrap-distance-left:9pt;mso-wrap-distance-top:0;mso-wrap-distance-right:9pt;mso-wrap-distance-bottom:0;mso-position-horizontal:center;mso-position-horizontal-relative:margin;mso-position-vertical-relative:margin;mso-width-percent:1000;mso-top-percent:70;mso-width-relative:margin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" o:allowincell="f" o:allowoverlap="f" strokecolor="#6f6f74 [3204]">
              <w10:wrap anchorx="margin" anchory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88459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102D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116D1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84A8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0C0C54A"/>
    <w:lvl w:ilvl="0">
      <w:start w:val="1"/>
      <w:numFmt w:val="bullet"/>
      <w:pStyle w:val="Punktlista5"/>
      <w:lvlText w:val="○"/>
      <w:lvlJc w:val="left"/>
      <w:pPr>
        <w:ind w:left="1800" w:hanging="360"/>
      </w:pPr>
      <w:rPr>
        <w:rFonts w:ascii="Monotype Corsiva" w:hAnsi="Monotype Corsiva" w:hint="default"/>
        <w:color w:val="BEAE98" w:themeColor="accent3"/>
      </w:rPr>
    </w:lvl>
  </w:abstractNum>
  <w:abstractNum w:abstractNumId="5" w15:restartNumberingAfterBreak="0">
    <w:nsid w:val="FFFFFF81"/>
    <w:multiLevelType w:val="singleLevel"/>
    <w:tmpl w:val="9A8A1DFA"/>
    <w:lvl w:ilvl="0">
      <w:start w:val="1"/>
      <w:numFmt w:val="bullet"/>
      <w:pStyle w:val="Punktlista4"/>
      <w:lvlText w:val=""/>
      <w:lvlJc w:val="left"/>
      <w:pPr>
        <w:ind w:left="1440" w:hanging="360"/>
      </w:pPr>
      <w:rPr>
        <w:rFonts w:ascii="Symbol" w:hAnsi="Symbol" w:hint="default"/>
        <w:color w:val="BEAE98" w:themeColor="accent3"/>
      </w:rPr>
    </w:lvl>
  </w:abstractNum>
  <w:abstractNum w:abstractNumId="6" w15:restartNumberingAfterBreak="0">
    <w:nsid w:val="FFFFFF82"/>
    <w:multiLevelType w:val="singleLevel"/>
    <w:tmpl w:val="4AAC3C4A"/>
    <w:lvl w:ilvl="0">
      <w:start w:val="1"/>
      <w:numFmt w:val="bullet"/>
      <w:pStyle w:val="Punktlista3"/>
      <w:lvlText w:val=""/>
      <w:lvlJc w:val="left"/>
      <w:pPr>
        <w:ind w:left="1080" w:hanging="360"/>
      </w:pPr>
      <w:rPr>
        <w:rFonts w:ascii="Symbol" w:hAnsi="Symbol" w:hint="default"/>
        <w:color w:val="A8A8AB" w:themeColor="accent1" w:themeTint="99"/>
      </w:rPr>
    </w:lvl>
  </w:abstractNum>
  <w:abstractNum w:abstractNumId="7" w15:restartNumberingAfterBreak="0">
    <w:nsid w:val="FFFFFF83"/>
    <w:multiLevelType w:val="singleLevel"/>
    <w:tmpl w:val="3EFA84BC"/>
    <w:lvl w:ilvl="0">
      <w:start w:val="1"/>
      <w:numFmt w:val="bullet"/>
      <w:pStyle w:val="Punktlista2"/>
      <w:lvlText w:val=""/>
      <w:lvlJc w:val="left"/>
      <w:pPr>
        <w:ind w:left="720" w:hanging="360"/>
      </w:pPr>
      <w:rPr>
        <w:rFonts w:ascii="Symbol" w:hAnsi="Symbol" w:hint="default"/>
        <w:color w:val="6F6F74" w:themeColor="accent1"/>
      </w:rPr>
    </w:lvl>
  </w:abstractNum>
  <w:abstractNum w:abstractNumId="8" w15:restartNumberingAfterBreak="0">
    <w:nsid w:val="FFFFFF88"/>
    <w:multiLevelType w:val="singleLevel"/>
    <w:tmpl w:val="58422E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32A106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535356" w:themeColor="accent1" w:themeShade="BF"/>
      </w:rPr>
    </w:lvl>
  </w:abstractNum>
  <w:abstractNum w:abstractNumId="10" w15:restartNumberingAfterBreak="0">
    <w:nsid w:val="53826F44"/>
    <w:multiLevelType w:val="hybridMultilevel"/>
    <w:tmpl w:val="591C1CA0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hideGrammaticalErrors/>
  <w:proofState w:spelling="clean" w:grammar="clean"/>
  <w:attachedTemplate r:id="rId1"/>
  <w:defaultTabStop w:val="1304"/>
  <w:hyphenationZone w:val="4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A32"/>
    <w:rsid w:val="000B063D"/>
    <w:rsid w:val="000F3809"/>
    <w:rsid w:val="00150474"/>
    <w:rsid w:val="00257E2D"/>
    <w:rsid w:val="00425BA7"/>
    <w:rsid w:val="00574600"/>
    <w:rsid w:val="005F2123"/>
    <w:rsid w:val="00627178"/>
    <w:rsid w:val="00694F88"/>
    <w:rsid w:val="00697EE0"/>
    <w:rsid w:val="007629F4"/>
    <w:rsid w:val="00791696"/>
    <w:rsid w:val="008716E6"/>
    <w:rsid w:val="009749B3"/>
    <w:rsid w:val="00B04E80"/>
    <w:rsid w:val="00EE6FF4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BD7CB9"/>
  <w15:docId w15:val="{F5E92B4E-B1AD-459F-A740-B6FA50C34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300" w:lineRule="auto"/>
      <w:jc w:val="both"/>
    </w:pPr>
  </w:style>
  <w:style w:type="paragraph" w:styleId="Rubrik1">
    <w:name w:val="heading 1"/>
    <w:basedOn w:val="Normal"/>
    <w:next w:val="Normal"/>
    <w:link w:val="Rubrik1Char"/>
    <w:uiPriority w:val="9"/>
    <w:qFormat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pPr>
      <w:keepNext/>
      <w:keepLines/>
      <w:spacing w:before="120" w:after="0" w:line="240" w:lineRule="auto"/>
      <w:jc w:val="center"/>
      <w:outlineLvl w:val="1"/>
    </w:pPr>
    <w:rPr>
      <w:rFonts w:asciiTheme="majorHAnsi" w:eastAsiaTheme="majorEastAsia" w:hAnsiTheme="majorHAnsi" w:cstheme="majorBidi"/>
      <w:bCs/>
      <w:color w:val="46464A" w:themeColor="text2"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pPr>
      <w:keepNext/>
      <w:keepLines/>
      <w:spacing w:before="2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535356" w:themeColor="accent1" w:themeShade="BF"/>
      <w:sz w:val="23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3"/>
    </w:pPr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4"/>
    </w:pPr>
    <w:rPr>
      <w:rFonts w:asciiTheme="majorHAnsi" w:eastAsiaTheme="majorEastAsia" w:hAnsiTheme="majorHAnsi" w:cstheme="majorBidi"/>
      <w:color w:val="232324" w:themeColor="text2" w:themeShade="80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5"/>
    </w:pPr>
    <w:rPr>
      <w:rFonts w:asciiTheme="majorHAnsi" w:eastAsiaTheme="majorEastAsia" w:hAnsiTheme="majorHAnsi" w:cstheme="majorBidi"/>
      <w:i/>
      <w:iCs/>
      <w:color w:val="000000"/>
      <w:sz w:val="21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6"/>
    </w:pPr>
    <w:rPr>
      <w:rFonts w:asciiTheme="majorHAnsi" w:eastAsiaTheme="majorEastAsia" w:hAnsiTheme="majorHAnsi" w:cstheme="majorBidi"/>
      <w:i/>
      <w:iCs/>
      <w:color w:val="A7B789" w:themeColor="accent2"/>
      <w:sz w:val="21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7"/>
    </w:pPr>
    <w:rPr>
      <w:rFonts w:asciiTheme="majorHAnsi" w:eastAsiaTheme="majorEastAsia" w:hAnsiTheme="majorHAnsi" w:cstheme="majorBidi"/>
      <w:color w:val="000000"/>
      <w:sz w:val="20"/>
      <w:szCs w:val="2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Pr>
      <w:rFonts w:asciiTheme="majorHAnsi" w:eastAsiaTheme="majorEastAsia" w:hAnsiTheme="majorHAnsi" w:cstheme="majorBidi"/>
      <w:bCs/>
      <w:color w:val="46464A" w:themeColor="text2"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Pr>
      <w:rFonts w:asciiTheme="majorHAnsi" w:eastAsiaTheme="majorEastAsia" w:hAnsiTheme="majorHAnsi" w:cstheme="majorBidi"/>
      <w:b/>
      <w:bCs/>
      <w:color w:val="535356" w:themeColor="accent1" w:themeShade="BF"/>
      <w:sz w:val="23"/>
    </w:rPr>
  </w:style>
  <w:style w:type="character" w:customStyle="1" w:styleId="Rubrik4Char">
    <w:name w:val="Rubrik 4 Char"/>
    <w:basedOn w:val="Standardstycketeckensnitt"/>
    <w:link w:val="Rubrik4"/>
    <w:uiPriority w:val="9"/>
    <w:semiHidden/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Pr>
      <w:rFonts w:asciiTheme="majorHAnsi" w:eastAsiaTheme="majorEastAsia" w:hAnsiTheme="majorHAnsi" w:cstheme="majorBidi"/>
      <w:color w:val="232324" w:themeColor="text2" w:themeShade="80"/>
    </w:rPr>
  </w:style>
  <w:style w:type="character" w:customStyle="1" w:styleId="Rubrik6Char">
    <w:name w:val="Rubrik 6 Char"/>
    <w:basedOn w:val="Standardstycketeckensnitt"/>
    <w:link w:val="Rubrik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character" w:customStyle="1" w:styleId="Rubrik7Char">
    <w:name w:val="Rubrik 7 Char"/>
    <w:basedOn w:val="Standardstycketeckensnitt"/>
    <w:link w:val="Rubrik7"/>
    <w:uiPriority w:val="9"/>
    <w:semiHidden/>
    <w:rPr>
      <w:rFonts w:asciiTheme="majorHAnsi" w:eastAsiaTheme="majorEastAsia" w:hAnsiTheme="majorHAnsi" w:cstheme="majorBidi"/>
      <w:i/>
      <w:iCs/>
      <w:color w:val="A7B789" w:themeColor="accent2"/>
      <w:sz w:val="21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character" w:customStyle="1" w:styleId="Rubrik8Char">
    <w:name w:val="Rubrik 8 Char"/>
    <w:basedOn w:val="Standardstycketeckensnitt"/>
    <w:link w:val="Rubrik8"/>
    <w:uiPriority w:val="9"/>
    <w:semiHidden/>
    <w:rPr>
      <w:rFonts w:asciiTheme="majorHAnsi" w:eastAsiaTheme="majorEastAsia" w:hAnsiTheme="majorHAnsi" w:cstheme="majorBidi"/>
      <w:color w:val="000000"/>
      <w:sz w:val="20"/>
      <w:szCs w:val="2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Rubrik9Char">
    <w:name w:val="Rubrik 9 Char"/>
    <w:basedOn w:val="Standardstycketeckensnitt"/>
    <w:link w:val="Rubrik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styleId="Stark">
    <w:name w:val="Strong"/>
    <w:basedOn w:val="Standardstycketeckensnitt"/>
    <w:uiPriority w:val="22"/>
    <w:qFormat/>
    <w:rPr>
      <w:b/>
      <w:bCs/>
    </w:rPr>
  </w:style>
  <w:style w:type="character" w:styleId="Betoning">
    <w:name w:val="Emphasis"/>
    <w:basedOn w:val="Standardstycketeckensnitt"/>
    <w:uiPriority w:val="20"/>
    <w:qFormat/>
    <w:rPr>
      <w:b/>
      <w:i/>
      <w:iCs/>
      <w:color w:val="6F6F74" w:themeColor="accent1"/>
    </w:rPr>
  </w:style>
  <w:style w:type="character" w:customStyle="1" w:styleId="Starkreferenstecken">
    <w:name w:val="Stark referens (tecken)"/>
    <w:basedOn w:val="Standardstycketeckensnitt"/>
    <w:uiPriority w:val="32"/>
    <w:rPr>
      <w:rFonts w:cs="Times New Roman"/>
      <w:b/>
      <w:color w:val="000000"/>
      <w:szCs w:val="20"/>
      <w:u w:val="single"/>
      <w14:textFill>
        <w14:solidFill>
          <w14:srgbClr w14:val="000000">
            <w14:lumMod w14:val="75000"/>
          </w14:srgbClr>
        </w14:solidFill>
      </w14:textFill>
    </w:rPr>
  </w:style>
  <w:style w:type="character" w:customStyle="1" w:styleId="Diskretreferenstecken">
    <w:name w:val="Diskret referens (tecken)"/>
    <w:basedOn w:val="Standardstycketeckensnitt"/>
    <w:uiPriority w:val="31"/>
    <w:rPr>
      <w:rFonts w:cs="Times New Roman"/>
      <w:color w:val="000000"/>
      <w:szCs w:val="20"/>
      <w:u w:val="single"/>
      <w14:textFill>
        <w14:solidFill>
          <w14:srgbClr w14:val="000000">
            <w14:lumMod w14:val="55000"/>
            <w14:lumOff w14:val="45000"/>
          </w14:srgbClr>
        </w14:solidFill>
      </w14:textFill>
    </w:rPr>
  </w:style>
  <w:style w:type="character" w:customStyle="1" w:styleId="Bokenstiteltecken">
    <w:name w:val="Bokens titel (tecken)"/>
    <w:basedOn w:val="Standardstycketeckensnitt"/>
    <w:uiPriority w:val="33"/>
    <w:rPr>
      <w:rFonts w:asciiTheme="majorHAnsi" w:hAnsiTheme="majorHAnsi" w:cs="Times New Roman"/>
      <w:b/>
      <w:i/>
      <w:color w:val="000000"/>
      <w:szCs w:val="20"/>
    </w:rPr>
  </w:style>
  <w:style w:type="character" w:customStyle="1" w:styleId="Starkbetoningtecken">
    <w:name w:val="Stark betoning (tecken)"/>
    <w:basedOn w:val="Standardstycketeckensnitt"/>
    <w:uiPriority w:val="21"/>
    <w:rPr>
      <w:rFonts w:cs="Times New Roman"/>
      <w:b/>
      <w:i/>
      <w:color w:val="000000"/>
      <w:szCs w:val="20"/>
      <w14:textFill>
        <w14:solidFill>
          <w14:srgbClr w14:val="000000">
            <w14:lumMod w14:val="75000"/>
          </w14:srgbClr>
        </w14:solidFill>
      </w14:textFill>
    </w:rPr>
  </w:style>
  <w:style w:type="character" w:customStyle="1" w:styleId="Diskretbetoningtecken">
    <w:name w:val="Diskret betoning (tecken)"/>
    <w:basedOn w:val="Standardstycketeckensnitt"/>
    <w:uiPriority w:val="19"/>
    <w:rPr>
      <w:rFonts w:cs="Times New Roman"/>
      <w:i/>
      <w:color w:val="000000"/>
      <w:szCs w:val="20"/>
      <w14:textFill>
        <w14:solidFill>
          <w14:srgbClr w14:val="000000">
            <w14:lumMod w14:val="55000"/>
            <w14:lumOff w14:val="45000"/>
          </w14:srgbClr>
        </w14:solidFill>
      </w14:textFill>
    </w:rPr>
  </w:style>
  <w:style w:type="paragraph" w:styleId="Citat">
    <w:name w:val="Quote"/>
    <w:basedOn w:val="Normal"/>
    <w:next w:val="Normal"/>
    <w:link w:val="CitatChar"/>
    <w:uiPriority w:val="29"/>
    <w:qFormat/>
    <w:pPr>
      <w:pBdr>
        <w:top w:val="single" w:sz="12" w:space="4" w:color="6F6F74" w:themeColor="accent1"/>
        <w:bottom w:val="double" w:sz="18" w:space="4" w:color="6F6F74" w:themeColor="accent1"/>
      </w:pBdr>
      <w:spacing w:after="0" w:line="420" w:lineRule="auto"/>
    </w:pPr>
    <w:rPr>
      <w:rFonts w:asciiTheme="majorHAnsi" w:hAnsiTheme="majorHAnsi"/>
      <w:caps/>
      <w:color w:val="535356" w:themeColor="accent1" w:themeShade="BF"/>
      <w:spacing w:val="10"/>
      <w14:ligatures w14:val="standard"/>
      <w14:numForm w14:val="oldStyle"/>
    </w:rPr>
  </w:style>
  <w:style w:type="character" w:customStyle="1" w:styleId="CitatChar">
    <w:name w:val="Citat Char"/>
    <w:basedOn w:val="Standardstycketeckensnitt"/>
    <w:link w:val="Citat"/>
    <w:uiPriority w:val="29"/>
    <w:rPr>
      <w:rFonts w:asciiTheme="majorHAnsi" w:hAnsiTheme="majorHAnsi"/>
      <w:caps/>
      <w:color w:val="535356" w:themeColor="accent1" w:themeShade="BF"/>
      <w:spacing w:val="10"/>
      <w14:ligatures w14:val="standard"/>
      <w14:numForm w14:val="oldStyle"/>
    </w:rPr>
  </w:style>
  <w:style w:type="paragraph" w:styleId="Starktcitat">
    <w:name w:val="Intense Quote"/>
    <w:basedOn w:val="Normal"/>
    <w:next w:val="Normal"/>
    <w:link w:val="StarktcitatChar"/>
    <w:uiPriority w:val="30"/>
    <w:qFormat/>
    <w:pPr>
      <w:pBdr>
        <w:top w:val="thickThinSmallGap" w:sz="48" w:space="8" w:color="6F6F74" w:themeColor="accent1"/>
        <w:left w:val="thickThinSmallGap" w:sz="48" w:space="8" w:color="6F6F74" w:themeColor="accent1"/>
        <w:bottom w:val="thinThickSmallGap" w:sz="48" w:space="8" w:color="6F6F74" w:themeColor="accent1"/>
        <w:right w:val="thinThickSmallGap" w:sz="48" w:space="8" w:color="6F6F74" w:themeColor="accent1"/>
      </w:pBdr>
      <w:shd w:val="clear" w:color="auto" w:fill="6F6F74" w:themeFill="accent1"/>
      <w:spacing w:before="120" w:line="360" w:lineRule="auto"/>
      <w:ind w:left="288" w:right="288"/>
      <w:jc w:val="center"/>
    </w:pPr>
    <w:rPr>
      <w:rFonts w:asciiTheme="majorHAnsi" w:eastAsiaTheme="majorEastAsia" w:hAnsiTheme="majorHAnsi"/>
      <w:caps/>
      <w:color w:val="FFFFFF" w:themeColor="background1"/>
      <w:spacing w:val="6"/>
      <w:sz w:val="24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table" w:styleId="Tabellrutnt">
    <w:name w:val="Table Grid"/>
    <w:basedOn w:val="Normaltabel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huvud">
    <w:name w:val="header"/>
    <w:basedOn w:val="Normal"/>
    <w:link w:val="Sidhuvud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SidhuvudChar">
    <w:name w:val="Sidhuvud Char"/>
    <w:basedOn w:val="Standardstycketeckensnitt"/>
    <w:link w:val="Sidhuvud"/>
    <w:uiPriority w:val="99"/>
    <w:rPr>
      <w:rFonts w:cs="Times New Roman"/>
      <w:color w:val="000000"/>
      <w:szCs w:val="20"/>
    </w:rPr>
  </w:style>
  <w:style w:type="paragraph" w:styleId="Sidfot">
    <w:name w:val="footer"/>
    <w:basedOn w:val="Normal"/>
    <w:link w:val="Sidfot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SidfotChar">
    <w:name w:val="Sidfot Char"/>
    <w:basedOn w:val="Standardstycketeckensnitt"/>
    <w:link w:val="Sidfot"/>
    <w:uiPriority w:val="99"/>
    <w:rPr>
      <w:rFonts w:cs="Times New Roman"/>
      <w:color w:val="00000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Pr>
      <w:rFonts w:ascii="Tahoma" w:hAnsi="Tahoma" w:cs="Tahoma"/>
      <w:color w:val="000000"/>
      <w:sz w:val="16"/>
      <w:szCs w:val="16"/>
    </w:rPr>
  </w:style>
  <w:style w:type="paragraph" w:styleId="Beskrivning">
    <w:name w:val="caption"/>
    <w:basedOn w:val="Normal"/>
    <w:next w:val="Normal"/>
    <w:uiPriority w:val="35"/>
    <w:unhideWhenUsed/>
    <w:qFormat/>
    <w:pPr>
      <w:spacing w:line="240" w:lineRule="auto"/>
    </w:pPr>
    <w:rPr>
      <w:b/>
      <w:bCs/>
      <w:color w:val="46464A" w:themeColor="text2"/>
      <w:sz w:val="18"/>
      <w:szCs w:val="18"/>
    </w:rPr>
  </w:style>
  <w:style w:type="paragraph" w:styleId="Ingetavstnd">
    <w:name w:val="No Spacing"/>
    <w:link w:val="IngetavstndChar"/>
    <w:uiPriority w:val="1"/>
    <w:qFormat/>
    <w:pPr>
      <w:spacing w:after="0" w:line="240" w:lineRule="auto"/>
    </w:pPr>
  </w:style>
  <w:style w:type="paragraph" w:styleId="Indragetstycke">
    <w:name w:val="Block Text"/>
    <w:aliases w:val="Citatblock"/>
    <w:uiPriority w:val="40"/>
    <w:pPr>
      <w:pBdr>
        <w:top w:val="single" w:sz="2" w:space="10" w:color="A8A8AB" w:themeColor="accent1" w:themeTint="99"/>
        <w:bottom w:val="single" w:sz="24" w:space="10" w:color="A8A8AB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paragraph" w:styleId="Punktlista">
    <w:name w:val="List Bullet"/>
    <w:basedOn w:val="Normal"/>
    <w:uiPriority w:val="6"/>
    <w:unhideWhenUsed/>
    <w:pPr>
      <w:numPr>
        <w:numId w:val="16"/>
      </w:numPr>
      <w:spacing w:after="0"/>
      <w:contextualSpacing/>
    </w:pPr>
  </w:style>
  <w:style w:type="paragraph" w:styleId="Punktlista2">
    <w:name w:val="List Bullet 2"/>
    <w:basedOn w:val="Normal"/>
    <w:uiPriority w:val="6"/>
    <w:unhideWhenUsed/>
    <w:pPr>
      <w:numPr>
        <w:numId w:val="17"/>
      </w:numPr>
      <w:spacing w:after="0"/>
    </w:pPr>
  </w:style>
  <w:style w:type="paragraph" w:styleId="Punktlista3">
    <w:name w:val="List Bullet 3"/>
    <w:basedOn w:val="Normal"/>
    <w:uiPriority w:val="6"/>
    <w:unhideWhenUsed/>
    <w:pPr>
      <w:numPr>
        <w:numId w:val="18"/>
      </w:numPr>
      <w:spacing w:after="0"/>
    </w:pPr>
  </w:style>
  <w:style w:type="paragraph" w:styleId="Punktlista4">
    <w:name w:val="List Bullet 4"/>
    <w:basedOn w:val="Normal"/>
    <w:uiPriority w:val="6"/>
    <w:unhideWhenUsed/>
    <w:pPr>
      <w:numPr>
        <w:numId w:val="19"/>
      </w:numPr>
      <w:spacing w:after="0"/>
    </w:pPr>
  </w:style>
  <w:style w:type="paragraph" w:styleId="Punktlista5">
    <w:name w:val="List Bullet 5"/>
    <w:basedOn w:val="Normal"/>
    <w:uiPriority w:val="6"/>
    <w:unhideWhenUsed/>
    <w:pPr>
      <w:numPr>
        <w:numId w:val="20"/>
      </w:numPr>
      <w:spacing w:after="0"/>
    </w:pPr>
  </w:style>
  <w:style w:type="paragraph" w:styleId="Innehll1">
    <w:name w:val="toc 1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</w:pPr>
    <w:rPr>
      <w:smallCaps/>
      <w:color w:val="A7B789" w:themeColor="accent2"/>
    </w:rPr>
  </w:style>
  <w:style w:type="paragraph" w:styleId="Innehll2">
    <w:name w:val="toc 2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nehll3">
    <w:name w:val="toc 3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nehll4">
    <w:name w:val="toc 4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nehll5">
    <w:name w:val="toc 5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nehll6">
    <w:name w:val="toc 6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nehll7">
    <w:name w:val="toc 7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nehll8">
    <w:name w:val="toc 8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nehll9">
    <w:name w:val="toc 9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styleId="Hyperlnk">
    <w:name w:val="Hyperlink"/>
    <w:basedOn w:val="Standardstycketeckensnitt"/>
    <w:uiPriority w:val="99"/>
    <w:semiHidden/>
    <w:unhideWhenUsed/>
    <w:rPr>
      <w:color w:val="000000"/>
      <w:u w:val="single"/>
    </w:rPr>
  </w:style>
  <w:style w:type="character" w:styleId="Bokenstitel">
    <w:name w:val="Book Title"/>
    <w:basedOn w:val="Standardstycketeckensnitt"/>
    <w:uiPriority w:val="33"/>
    <w:qFormat/>
    <w:rPr>
      <w:b/>
      <w:bCs/>
      <w:caps w:val="0"/>
      <w:smallCaps/>
      <w:spacing w:val="10"/>
    </w:rPr>
  </w:style>
  <w:style w:type="character" w:styleId="Starkbetoning">
    <w:name w:val="Intense Emphasis"/>
    <w:basedOn w:val="Standardstycketeckensnitt"/>
    <w:uiPriority w:val="21"/>
    <w:qFormat/>
    <w:rPr>
      <w:b/>
      <w:bCs/>
      <w:i/>
      <w:iCs/>
      <w:caps w:val="0"/>
      <w:smallCaps w:val="0"/>
      <w:color w:val="000000"/>
      <w14:shadow w14:blurRad="0" w14:dist="0" w14:dir="0" w14:sx="0" w14:sy="0" w14:kx="0" w14:ky="0" w14:algn="none">
        <w14:srgbClr w14:val="000000"/>
      </w14:shadow>
    </w:rPr>
  </w:style>
  <w:style w:type="character" w:styleId="Starkreferens">
    <w:name w:val="Intense Reference"/>
    <w:basedOn w:val="Standardstycketeckensnitt"/>
    <w:uiPriority w:val="32"/>
    <w:qFormat/>
    <w:rPr>
      <w:b/>
      <w:bCs/>
      <w:caps w:val="0"/>
      <w:smallCaps w:val="0"/>
      <w:color w:val="46464A" w:themeColor="text2"/>
      <w:spacing w:val="5"/>
      <w:u w:val="single"/>
      <w14:shadow w14:blurRad="0" w14:dist="0" w14:dir="0" w14:sx="0" w14:sy="0" w14:kx="0" w14:ky="0" w14:algn="none">
        <w14:srgbClr w14:val="000000"/>
      </w14:shadow>
    </w:rPr>
  </w:style>
  <w:style w:type="character" w:styleId="Diskretbetoning">
    <w:name w:val="Subtle Emphasis"/>
    <w:basedOn w:val="Standardstycketeckensnitt"/>
    <w:uiPriority w:val="19"/>
    <w:qFormat/>
    <w:rPr>
      <w:i/>
      <w:iCs/>
      <w:color w:val="595959" w:themeColor="text1" w:themeTint="A6"/>
    </w:rPr>
  </w:style>
  <w:style w:type="character" w:styleId="Diskretreferens">
    <w:name w:val="Subtle Reference"/>
    <w:basedOn w:val="Standardstycketeckensnitt"/>
    <w:uiPriority w:val="31"/>
    <w:qFormat/>
    <w:rPr>
      <w:smallCaps/>
      <w:color w:val="000000"/>
      <w:u w:val="single"/>
    </w:rPr>
  </w:style>
  <w:style w:type="paragraph" w:styleId="Avslutandetext">
    <w:name w:val="Closing"/>
    <w:basedOn w:val="Normal"/>
    <w:link w:val="AvslutandetextChar"/>
    <w:uiPriority w:val="5"/>
    <w:unhideWhenUsed/>
    <w:qFormat/>
    <w:pPr>
      <w:spacing w:before="480" w:after="960"/>
      <w:contextualSpacing/>
      <w:jc w:val="center"/>
    </w:pPr>
    <w:rPr>
      <w:b/>
      <w:i/>
      <w:color w:val="46464A" w:themeColor="text2"/>
      <w:sz w:val="24"/>
    </w:rPr>
  </w:style>
  <w:style w:type="character" w:customStyle="1" w:styleId="AvslutandetextChar">
    <w:name w:val="Avslutande text Char"/>
    <w:basedOn w:val="Standardstycketeckensnitt"/>
    <w:link w:val="Avslutandetext"/>
    <w:uiPriority w:val="5"/>
    <w:rPr>
      <w:b/>
      <w:i/>
      <w:color w:val="46464A" w:themeColor="text2"/>
      <w:sz w:val="24"/>
    </w:rPr>
  </w:style>
  <w:style w:type="paragraph" w:customStyle="1" w:styleId="Mottagarensadress">
    <w:name w:val="Mottagarens adress"/>
    <w:basedOn w:val="Ingetavstnd"/>
    <w:uiPriority w:val="3"/>
    <w:qFormat/>
    <w:pPr>
      <w:spacing w:after="360"/>
      <w:contextualSpacing/>
      <w:jc w:val="center"/>
    </w:pPr>
  </w:style>
  <w:style w:type="paragraph" w:styleId="Inledning">
    <w:name w:val="Salutation"/>
    <w:basedOn w:val="Ingetavstnd"/>
    <w:next w:val="Normal"/>
    <w:link w:val="InledningChar"/>
    <w:uiPriority w:val="4"/>
    <w:unhideWhenUsed/>
    <w:qFormat/>
    <w:pPr>
      <w:spacing w:before="480" w:after="480"/>
      <w:contextualSpacing/>
      <w:jc w:val="center"/>
    </w:pPr>
    <w:rPr>
      <w:b/>
      <w:caps/>
      <w:color w:val="46464A" w:themeColor="text2"/>
      <w:spacing w:val="20"/>
      <w:sz w:val="24"/>
    </w:rPr>
  </w:style>
  <w:style w:type="character" w:customStyle="1" w:styleId="InledningChar">
    <w:name w:val="Inledning Char"/>
    <w:basedOn w:val="Standardstycketeckensnitt"/>
    <w:link w:val="Inledning"/>
    <w:uiPriority w:val="4"/>
    <w:rPr>
      <w:b/>
      <w:caps/>
      <w:color w:val="46464A" w:themeColor="text2"/>
      <w:spacing w:val="20"/>
      <w:sz w:val="24"/>
    </w:rPr>
  </w:style>
  <w:style w:type="paragraph" w:customStyle="1" w:styleId="Avsndarensadress">
    <w:name w:val="Avsändarens adress"/>
    <w:basedOn w:val="Ingetavstnd"/>
    <w:uiPriority w:val="2"/>
    <w:qFormat/>
    <w:pPr>
      <w:contextualSpacing/>
      <w:jc w:val="center"/>
    </w:pPr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uiPriority w:val="11"/>
    <w:qFormat/>
    <w:pPr>
      <w:numPr>
        <w:ilvl w:val="1"/>
      </w:numPr>
      <w:jc w:val="center"/>
    </w:pPr>
    <w:rPr>
      <w:rFonts w:eastAsiaTheme="majorEastAsia" w:cstheme="majorBidi"/>
      <w:iCs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character" w:customStyle="1" w:styleId="UnderrubrikChar">
    <w:name w:val="Underrubrik Char"/>
    <w:basedOn w:val="Standardstycketeckensnitt"/>
    <w:link w:val="Underrubrik"/>
    <w:uiPriority w:val="11"/>
    <w:rPr>
      <w:rFonts w:eastAsiaTheme="majorEastAsia" w:cstheme="majorBidi"/>
      <w:iCs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paragraph" w:styleId="Rubrik">
    <w:name w:val="Title"/>
    <w:basedOn w:val="Normal"/>
    <w:next w:val="Normal"/>
    <w:link w:val="RubrikChar"/>
    <w:uiPriority w:val="10"/>
    <w:qFormat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40"/>
      <w14:ligatures w14:val="standard"/>
      <w14:numForm w14:val="oldStyle"/>
      <w14:cntxtAlts/>
    </w:rPr>
  </w:style>
  <w:style w:type="character" w:customStyle="1" w:styleId="RubrikChar">
    <w:name w:val="Rubrik Char"/>
    <w:basedOn w:val="Standardstycketeckensnitt"/>
    <w:link w:val="Rubrik"/>
    <w:uiPriority w:val="10"/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40"/>
      <w14:ligatures w14:val="standard"/>
      <w14:numForm w14:val="oldStyle"/>
      <w14:cntxtAlts/>
    </w:rPr>
  </w:style>
  <w:style w:type="paragraph" w:styleId="Datum">
    <w:name w:val="Date"/>
    <w:basedOn w:val="Normal"/>
    <w:next w:val="Normal"/>
    <w:link w:val="DatumChar"/>
    <w:uiPriority w:val="99"/>
    <w:semiHidden/>
    <w:unhideWhenUsed/>
  </w:style>
  <w:style w:type="character" w:customStyle="1" w:styleId="DatumChar">
    <w:name w:val="Datum Char"/>
    <w:basedOn w:val="Standardstycketeckensnitt"/>
    <w:link w:val="Datum"/>
    <w:uiPriority w:val="99"/>
    <w:semiHidden/>
    <w:rPr>
      <w:rFonts w:cs="Times New Roman"/>
      <w:color w:val="000000"/>
      <w:szCs w:val="20"/>
    </w:rPr>
  </w:style>
  <w:style w:type="character" w:styleId="Platshllartext">
    <w:name w:val="Placeholder Text"/>
    <w:basedOn w:val="Standardstycketeckensnitt"/>
    <w:uiPriority w:val="99"/>
    <w:unhideWhenUsed/>
    <w:rPr>
      <w:color w:val="808080"/>
    </w:rPr>
  </w:style>
  <w:style w:type="paragraph" w:styleId="Signatur">
    <w:name w:val="Signature"/>
    <w:basedOn w:val="Normal"/>
    <w:link w:val="SignaturChar"/>
    <w:uiPriority w:val="99"/>
    <w:unhideWhenUsed/>
    <w:qFormat/>
    <w:pPr>
      <w:contextualSpacing/>
      <w:jc w:val="center"/>
    </w:pPr>
  </w:style>
  <w:style w:type="character" w:customStyle="1" w:styleId="SignaturChar">
    <w:name w:val="Signatur Char"/>
    <w:basedOn w:val="Standardstycketeckensnitt"/>
    <w:link w:val="Signatur"/>
    <w:uiPriority w:val="99"/>
  </w:style>
  <w:style w:type="table" w:customStyle="1" w:styleId="Format6">
    <w:name w:val="Format 6"/>
    <w:basedOn w:val="Normaltabell"/>
    <w:uiPriority w:val="26"/>
    <w:pPr>
      <w:spacing w:after="0" w:line="240" w:lineRule="auto"/>
    </w:pPr>
    <w:rPr>
      <w:rFonts w:eastAsia="Times New Roman" w:cs="Times New Roman"/>
      <w:color w:val="000000" w:themeColor="text1"/>
    </w:rPr>
    <w:tblPr>
      <w:tblBorders>
        <w:top w:val="single" w:sz="4" w:space="0" w:color="6F6F74" w:themeColor="accent1"/>
        <w:left w:val="single" w:sz="4" w:space="0" w:color="6F6F74" w:themeColor="accent1"/>
        <w:bottom w:val="single" w:sz="4" w:space="0" w:color="6F6F74" w:themeColor="accent1"/>
        <w:right w:val="single" w:sz="4" w:space="0" w:color="6F6F7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2E3" w:themeFill="accent1" w:themeFillTint="33"/>
    </w:tcPr>
    <w:tblStylePr w:type="firstRow">
      <w:rPr>
        <w:b/>
        <w:bCs/>
        <w:color w:val="46464A" w:themeColor="text2"/>
      </w:rPr>
      <w:tblPr/>
      <w:tcPr>
        <w:shd w:val="clear" w:color="auto" w:fill="F0F0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6F6F74" w:themeFill="accent1"/>
      </w:tcPr>
    </w:tblStylePr>
    <w:tblStylePr w:type="firstCol">
      <w:rPr>
        <w:b/>
        <w:bCs/>
        <w:color w:val="46464A" w:themeColor="text2"/>
      </w:rPr>
    </w:tblStylePr>
    <w:tblStylePr w:type="lastCol">
      <w:rPr>
        <w:color w:val="000000" w:themeColor="text1"/>
      </w:rPr>
    </w:tblStylePr>
  </w:style>
  <w:style w:type="paragraph" w:customStyle="1" w:styleId="Datumtext">
    <w:name w:val="Datumtext"/>
    <w:basedOn w:val="Normal"/>
    <w:uiPriority w:val="35"/>
    <w:pPr>
      <w:spacing w:before="720"/>
      <w:contextualSpacing/>
    </w:pPr>
  </w:style>
  <w:style w:type="character" w:customStyle="1" w:styleId="IngetavstndChar">
    <w:name w:val="Inget avstånd Char"/>
    <w:basedOn w:val="Standardstycketeckensnitt"/>
    <w:link w:val="Ingetavstnd"/>
    <w:uiPriority w:val="1"/>
  </w:style>
  <w:style w:type="paragraph" w:styleId="Liststycke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</w:rPr>
  </w:style>
  <w:style w:type="character" w:customStyle="1" w:styleId="StarktcitatChar">
    <w:name w:val="Starkt citat Char"/>
    <w:basedOn w:val="Standardstycketeckensnitt"/>
    <w:link w:val="Starktcitat"/>
    <w:uiPriority w:val="30"/>
    <w:rPr>
      <w:rFonts w:asciiTheme="majorHAnsi" w:eastAsiaTheme="majorEastAsia" w:hAnsiTheme="majorHAnsi"/>
      <w:caps/>
      <w:color w:val="FFFFFF" w:themeColor="background1"/>
      <w:spacing w:val="6"/>
      <w:sz w:val="24"/>
      <w:shd w:val="clear" w:color="auto" w:fill="6F6F74" w:themeFill="accent1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pPr>
      <w:spacing w:before="480" w:line="300" w:lineRule="auto"/>
      <w:jc w:val="both"/>
      <w:outlineLvl w:val="9"/>
    </w:pPr>
    <w:rPr>
      <w:b/>
      <w:bCs/>
      <w:caps w:val="0"/>
      <w:color w:val="535356" w:themeColor="accent1" w:themeShade="BF"/>
      <w:spacing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53\BlackTie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A31E070892A44FE8B64A57F09FC4EF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667095D-76D7-4F68-A9A1-DAB50728D615}"/>
      </w:docPartPr>
      <w:docPartBody>
        <w:p w:rsidR="00D96CF1" w:rsidRDefault="00E94C59">
          <w:pPr>
            <w:pStyle w:val="0A31E070892A44FE8B64A57F09FC4EF5"/>
          </w:pPr>
          <w:r>
            <w:t>[Ange avsändarens företagsadress]</w:t>
          </w:r>
        </w:p>
      </w:docPartBody>
    </w:docPart>
    <w:docPart>
      <w:docPartPr>
        <w:name w:val="39C292AABE7542C9876C3031335C482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B9D4DCF-661F-449A-88EF-22BDF2477DE4}"/>
      </w:docPartPr>
      <w:docPartBody>
        <w:p w:rsidR="00D96CF1" w:rsidRDefault="00E94C59">
          <w:pPr>
            <w:pStyle w:val="39C292AABE7542C9876C3031335C4821"/>
          </w:pPr>
          <w:r>
            <w:t>[Ange avsändarens företagsnamn]</w:t>
          </w:r>
        </w:p>
      </w:docPartBody>
    </w:docPart>
    <w:docPart>
      <w:docPartPr>
        <w:name w:val="75B9367BC54B468A93595F95EE95925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81900FA-4C66-4E79-8B6A-75597AF1D0D1}"/>
      </w:docPartPr>
      <w:docPartBody>
        <w:p w:rsidR="00D96CF1" w:rsidRDefault="00E94C59">
          <w:pPr>
            <w:pStyle w:val="75B9367BC54B468A93595F95EE959251"/>
          </w:pPr>
          <w:r>
            <w:rPr>
              <w:color w:val="44546A" w:themeColor="text2"/>
            </w:rPr>
            <w:t>[Välj datum]</w:t>
          </w:r>
        </w:p>
      </w:docPartBody>
    </w:docPart>
    <w:docPart>
      <w:docPartPr>
        <w:name w:val="86D34691A4D347A5AB458AA7854369F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5E3EFB5-86B6-4B27-B70D-74935FD884CA}"/>
      </w:docPartPr>
      <w:docPartBody>
        <w:p w:rsidR="00000000" w:rsidRDefault="00311C3E" w:rsidP="00311C3E">
          <w:pPr>
            <w:pStyle w:val="86D34691A4D347A5AB458AA7854369F5"/>
          </w:pPr>
          <w:r>
            <w:t>[Ange avsändarens namn]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C59"/>
    <w:rsid w:val="00311C3E"/>
    <w:rsid w:val="00340B3C"/>
    <w:rsid w:val="00561068"/>
    <w:rsid w:val="00B64824"/>
    <w:rsid w:val="00D96CF1"/>
    <w:rsid w:val="00DA69B7"/>
    <w:rsid w:val="00E9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02D91191A33D4DCA8FD5B8D0585558AC">
    <w:name w:val="02D91191A33D4DCA8FD5B8D0585558AC"/>
  </w:style>
  <w:style w:type="paragraph" w:customStyle="1" w:styleId="C9B849ACFC934AD28E1C7CF9AF097ED8">
    <w:name w:val="C9B849ACFC934AD28E1C7CF9AF097ED8"/>
  </w:style>
  <w:style w:type="paragraph" w:customStyle="1" w:styleId="42EF8084BA2C4CDC890E7CAB0C955162">
    <w:name w:val="42EF8084BA2C4CDC890E7CAB0C955162"/>
  </w:style>
  <w:style w:type="paragraph" w:customStyle="1" w:styleId="4D2807F9EBD04EE2A27379D565DF688F">
    <w:name w:val="4D2807F9EBD04EE2A27379D565DF688F"/>
  </w:style>
  <w:style w:type="paragraph" w:customStyle="1" w:styleId="3D12807D7C5D404BB74B238C76F7E170">
    <w:name w:val="3D12807D7C5D404BB74B238C76F7E170"/>
  </w:style>
  <w:style w:type="paragraph" w:customStyle="1" w:styleId="8EEB4FAA586E4DD8A9EE509CE9DB47B4">
    <w:name w:val="8EEB4FAA586E4DD8A9EE509CE9DB47B4"/>
  </w:style>
  <w:style w:type="character" w:styleId="Platshllartext">
    <w:name w:val="Placeholder Text"/>
    <w:basedOn w:val="Standardstycketeckensnitt"/>
    <w:uiPriority w:val="99"/>
    <w:unhideWhenUsed/>
    <w:rPr>
      <w:color w:val="808080"/>
    </w:rPr>
  </w:style>
  <w:style w:type="paragraph" w:customStyle="1" w:styleId="B1C1CEF7FBF04C099AB2DFBEA8CCAAE5">
    <w:name w:val="B1C1CEF7FBF04C099AB2DFBEA8CCAAE5"/>
  </w:style>
  <w:style w:type="paragraph" w:customStyle="1" w:styleId="0A31E070892A44FE8B64A57F09FC4EF5">
    <w:name w:val="0A31E070892A44FE8B64A57F09FC4EF5"/>
  </w:style>
  <w:style w:type="paragraph" w:customStyle="1" w:styleId="EC8D0BC2253A4984BD108E05EB35B31A">
    <w:name w:val="EC8D0BC2253A4984BD108E05EB35B31A"/>
  </w:style>
  <w:style w:type="paragraph" w:customStyle="1" w:styleId="39C292AABE7542C9876C3031335C4821">
    <w:name w:val="39C292AABE7542C9876C3031335C4821"/>
  </w:style>
  <w:style w:type="paragraph" w:customStyle="1" w:styleId="75B9367BC54B468A93595F95EE959251">
    <w:name w:val="75B9367BC54B468A93595F95EE959251"/>
  </w:style>
  <w:style w:type="paragraph" w:customStyle="1" w:styleId="86D34691A4D347A5AB458AA7854369F5">
    <w:name w:val="86D34691A4D347A5AB458AA7854369F5"/>
    <w:rsid w:val="00311C3E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microsoft.com/office/word/2004/10/bibliography" xmlns="http://schemas.microsoft.com/office/word/2004/10/bibliography"/>
</file>

<file path=customXml/item3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Props1.xml><?xml version="1.0" encoding="utf-8"?>
<ds:datastoreItem xmlns:ds="http://schemas.openxmlformats.org/officeDocument/2006/customXml" ds:itemID="{8A90BD7C-A107-473D-9CEC-88442B1DCE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2CF5E3A-7B6D-49D9-98D1-497DE9185669}">
  <ds:schemaRefs>
    <ds:schemaRef ds:uri="http://schemas.microsoft.com/office/word/2004/10/bibliography"/>
  </ds:schemaRefs>
</ds:datastoreItem>
</file>

<file path=customXml/itemProps3.xml><?xml version="1.0" encoding="utf-8"?>
<ds:datastoreItem xmlns:ds="http://schemas.openxmlformats.org/officeDocument/2006/customXml" ds:itemID="{5472DDDD-EF00-4AE5-AFBA-4A4AE8527F10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BlackTieLetter</Template>
  <TotalTime>1</TotalTime>
  <Pages>2</Pages>
  <Words>183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Pojken som kallades det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Wikedal</dc:creator>
  <cp:lastModifiedBy>Jenny Wikedal</cp:lastModifiedBy>
  <cp:revision>2</cp:revision>
  <dcterms:created xsi:type="dcterms:W3CDTF">2017-12-15T15:23:00Z</dcterms:created>
  <dcterms:modified xsi:type="dcterms:W3CDTF">2017-12-15T15:23:00Z</dcterms:modified>
</cp:coreProperties>
</file>